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401"/>
      </w:tblGrid>
      <w:tr w:rsidR="004012FE" w:rsidRPr="00573E20" w14:paraId="2D5562F4" w14:textId="77777777" w:rsidTr="006F31C9">
        <w:tc>
          <w:tcPr>
            <w:tcW w:w="9551" w:type="dxa"/>
            <w:shd w:val="clear" w:color="auto" w:fill="404040" w:themeFill="text1" w:themeFillTint="BF"/>
          </w:tcPr>
          <w:p w14:paraId="0E72D0B5" w14:textId="77777777" w:rsidR="004012FE" w:rsidRPr="00573E20" w:rsidRDefault="004012FE" w:rsidP="006F31C9">
            <w:pPr>
              <w:jc w:val="center"/>
              <w:rPr>
                <w:rFonts w:ascii="Arial" w:hAnsi="Arial" w:cs="Arial"/>
                <w:b/>
                <w:color w:val="FFFFFF" w:themeColor="background1"/>
                <w:sz w:val="28"/>
                <w:szCs w:val="28"/>
              </w:rPr>
            </w:pPr>
            <w:r w:rsidRPr="00573E20">
              <w:rPr>
                <w:rFonts w:ascii="Arial" w:hAnsi="Arial" w:cs="Arial"/>
                <w:b/>
                <w:color w:val="FFFFFF" w:themeColor="background1"/>
                <w:sz w:val="28"/>
                <w:szCs w:val="28"/>
              </w:rPr>
              <w:t>TOELICHTING</w:t>
            </w:r>
          </w:p>
          <w:p w14:paraId="65BD6194" w14:textId="77777777" w:rsidR="004012FE" w:rsidRPr="00D44424" w:rsidRDefault="004012FE" w:rsidP="00D44424">
            <w:pPr>
              <w:jc w:val="center"/>
              <w:rPr>
                <w:rFonts w:ascii="Arial" w:hAnsi="Arial" w:cs="Arial"/>
                <w:b/>
                <w:color w:val="FFFFFF" w:themeColor="background1"/>
                <w:szCs w:val="20"/>
              </w:rPr>
            </w:pPr>
            <w:r w:rsidRPr="00573E20">
              <w:rPr>
                <w:rFonts w:ascii="Arial" w:hAnsi="Arial" w:cs="Arial"/>
                <w:b/>
                <w:color w:val="FFFFFF" w:themeColor="background1"/>
                <w:sz w:val="28"/>
                <w:szCs w:val="28"/>
              </w:rPr>
              <w:t xml:space="preserve">* </w:t>
            </w:r>
            <w:r w:rsidRPr="00573E20">
              <w:rPr>
                <w:rFonts w:ascii="Arial" w:hAnsi="Arial" w:cs="Arial"/>
                <w:color w:val="FFFFFF" w:themeColor="background1"/>
                <w:sz w:val="28"/>
                <w:szCs w:val="28"/>
              </w:rPr>
              <w:t xml:space="preserve">dit gedeelte niet meezenden! </w:t>
            </w:r>
            <w:r w:rsidRPr="00573E20">
              <w:rPr>
                <w:rFonts w:ascii="Arial" w:hAnsi="Arial" w:cs="Arial"/>
                <w:b/>
                <w:color w:val="FFFFFF" w:themeColor="background1"/>
                <w:sz w:val="28"/>
                <w:szCs w:val="28"/>
              </w:rPr>
              <w:t>*</w:t>
            </w:r>
          </w:p>
        </w:tc>
      </w:tr>
    </w:tbl>
    <w:p w14:paraId="3FC1EB9B" w14:textId="77777777" w:rsidR="004012FE" w:rsidRPr="00573E20" w:rsidRDefault="004012FE" w:rsidP="004012FE">
      <w:pPr>
        <w:rPr>
          <w:rFonts w:ascii="Arial" w:hAnsi="Arial" w:cs="Arial"/>
          <w:b/>
          <w:sz w:val="20"/>
          <w:szCs w:val="20"/>
        </w:rPr>
      </w:pPr>
    </w:p>
    <w:p w14:paraId="0D785F4C" w14:textId="77777777" w:rsidR="004012FE" w:rsidRPr="00573E20" w:rsidRDefault="004012FE" w:rsidP="00D457A0">
      <w:pPr>
        <w:ind w:left="426" w:hanging="426"/>
        <w:outlineLvl w:val="0"/>
        <w:rPr>
          <w:rFonts w:ascii="Arial" w:hAnsi="Arial" w:cs="Arial"/>
          <w:b/>
          <w:sz w:val="24"/>
        </w:rPr>
      </w:pPr>
      <w:r w:rsidRPr="00573E20">
        <w:rPr>
          <w:rFonts w:ascii="Arial" w:hAnsi="Arial" w:cs="Arial"/>
          <w:b/>
          <w:sz w:val="24"/>
        </w:rPr>
        <w:t>1.</w:t>
      </w:r>
      <w:r w:rsidRPr="00573E20">
        <w:rPr>
          <w:rFonts w:ascii="Arial" w:hAnsi="Arial" w:cs="Arial"/>
          <w:b/>
          <w:sz w:val="24"/>
        </w:rPr>
        <w:tab/>
        <w:t>Verplicht aanvraagformulier</w:t>
      </w:r>
    </w:p>
    <w:p w14:paraId="5DEC8CBF" w14:textId="77777777" w:rsidR="004012FE" w:rsidRPr="00573E20" w:rsidRDefault="004012FE" w:rsidP="00D457A0">
      <w:pPr>
        <w:rPr>
          <w:rFonts w:ascii="Arial" w:hAnsi="Arial" w:cs="Arial"/>
          <w:sz w:val="20"/>
          <w:szCs w:val="20"/>
        </w:rPr>
      </w:pPr>
      <w:r w:rsidRPr="00573E20">
        <w:rPr>
          <w:rFonts w:ascii="Arial" w:hAnsi="Arial" w:cs="Arial"/>
          <w:sz w:val="20"/>
          <w:szCs w:val="20"/>
        </w:rPr>
        <w:t>Voor het indienen van uw subsidieaanvraag gebruikt u dit aanvraagformulier.</w:t>
      </w:r>
      <w:r w:rsidRPr="00573E20">
        <w:rPr>
          <w:rFonts w:ascii="Arial" w:hAnsi="Arial" w:cs="Arial"/>
          <w:sz w:val="20"/>
          <w:szCs w:val="20"/>
        </w:rPr>
        <w:br/>
        <w:t>Let op: om uw aanvraag te kunnen beoordelen, hebben wij alle gegevens nodig die in het formulier gevraagd worden. Als u het aanvraagformulier of onderdelen daarvan niet of onvoldoende invult, kunnen wij uw aanvraag niet goed beoordelen. U loopt dan het risico dat uw aanvraag niet in behandeling wordt genomen.</w:t>
      </w:r>
    </w:p>
    <w:p w14:paraId="56E066AF" w14:textId="77777777" w:rsidR="004012FE" w:rsidRPr="00573E20" w:rsidRDefault="004012FE" w:rsidP="00D457A0">
      <w:pPr>
        <w:rPr>
          <w:rFonts w:ascii="Arial" w:hAnsi="Arial" w:cs="Arial"/>
          <w:b/>
          <w:sz w:val="20"/>
          <w:szCs w:val="20"/>
        </w:rPr>
      </w:pPr>
    </w:p>
    <w:p w14:paraId="79D0259B" w14:textId="77777777" w:rsidR="004012FE" w:rsidRDefault="004012FE" w:rsidP="00D457A0">
      <w:pPr>
        <w:ind w:left="426" w:hanging="426"/>
        <w:outlineLvl w:val="0"/>
        <w:rPr>
          <w:rFonts w:ascii="Arial" w:hAnsi="Arial" w:cs="Arial"/>
          <w:b/>
          <w:sz w:val="24"/>
        </w:rPr>
      </w:pPr>
      <w:r w:rsidRPr="00573E20">
        <w:rPr>
          <w:rFonts w:ascii="Arial" w:hAnsi="Arial" w:cs="Arial"/>
          <w:b/>
          <w:sz w:val="24"/>
        </w:rPr>
        <w:t>2.</w:t>
      </w:r>
      <w:r w:rsidRPr="00573E20">
        <w:rPr>
          <w:rFonts w:ascii="Arial" w:hAnsi="Arial" w:cs="Arial"/>
          <w:b/>
          <w:sz w:val="24"/>
        </w:rPr>
        <w:tab/>
        <w:t>Regels voor subsidie</w:t>
      </w:r>
      <w:r w:rsidR="00BD469E">
        <w:rPr>
          <w:rFonts w:ascii="Arial" w:hAnsi="Arial" w:cs="Arial"/>
          <w:b/>
          <w:sz w:val="24"/>
        </w:rPr>
        <w:t>s in het kade</w:t>
      </w:r>
      <w:r w:rsidR="003A5B3D">
        <w:rPr>
          <w:rFonts w:ascii="Arial" w:hAnsi="Arial" w:cs="Arial"/>
          <w:b/>
          <w:sz w:val="24"/>
        </w:rPr>
        <w:t>r</w:t>
      </w:r>
      <w:r w:rsidR="00BD469E">
        <w:rPr>
          <w:rFonts w:ascii="Arial" w:hAnsi="Arial" w:cs="Arial"/>
          <w:b/>
          <w:sz w:val="24"/>
        </w:rPr>
        <w:t xml:space="preserve"> van </w:t>
      </w:r>
      <w:r w:rsidR="008A33C8">
        <w:rPr>
          <w:rFonts w:ascii="Arial" w:hAnsi="Arial" w:cs="Arial"/>
          <w:b/>
          <w:sz w:val="24"/>
        </w:rPr>
        <w:t>de j</w:t>
      </w:r>
      <w:r w:rsidR="008A33C8" w:rsidRPr="008A33C8">
        <w:rPr>
          <w:rFonts w:ascii="Arial" w:hAnsi="Arial" w:cs="Arial"/>
          <w:b/>
          <w:sz w:val="24"/>
        </w:rPr>
        <w:t>umelage Zuidplas-Bückeburg</w:t>
      </w:r>
    </w:p>
    <w:p w14:paraId="413FA9F0" w14:textId="77777777" w:rsidR="00BD469E" w:rsidRPr="00573E20" w:rsidRDefault="00BD469E" w:rsidP="00D457A0">
      <w:pPr>
        <w:ind w:left="426" w:hanging="426"/>
        <w:outlineLvl w:val="0"/>
        <w:rPr>
          <w:rFonts w:ascii="Arial" w:hAnsi="Arial" w:cs="Arial"/>
          <w:sz w:val="20"/>
          <w:szCs w:val="20"/>
        </w:rPr>
      </w:pPr>
    </w:p>
    <w:p w14:paraId="42673521" w14:textId="77777777" w:rsidR="004012FE" w:rsidRDefault="004012FE" w:rsidP="00D457A0">
      <w:pPr>
        <w:rPr>
          <w:rFonts w:ascii="Arial" w:hAnsi="Arial" w:cs="Arial"/>
          <w:sz w:val="20"/>
          <w:szCs w:val="20"/>
        </w:rPr>
      </w:pPr>
      <w:r w:rsidRPr="00573E20">
        <w:rPr>
          <w:rFonts w:ascii="Arial" w:hAnsi="Arial" w:cs="Arial"/>
          <w:sz w:val="20"/>
          <w:szCs w:val="20"/>
        </w:rPr>
        <w:t xml:space="preserve">U wilt graag voor </w:t>
      </w:r>
      <w:r w:rsidR="00BD469E">
        <w:rPr>
          <w:rFonts w:ascii="Arial" w:hAnsi="Arial" w:cs="Arial"/>
          <w:sz w:val="20"/>
          <w:szCs w:val="20"/>
        </w:rPr>
        <w:t xml:space="preserve">een </w:t>
      </w:r>
      <w:r w:rsidRPr="00573E20">
        <w:rPr>
          <w:rFonts w:ascii="Arial" w:hAnsi="Arial" w:cs="Arial"/>
          <w:sz w:val="20"/>
          <w:szCs w:val="20"/>
        </w:rPr>
        <w:t xml:space="preserve">subsidie </w:t>
      </w:r>
      <w:r w:rsidR="00BD469E">
        <w:rPr>
          <w:rFonts w:ascii="Arial" w:hAnsi="Arial" w:cs="Arial"/>
          <w:sz w:val="20"/>
          <w:szCs w:val="20"/>
        </w:rPr>
        <w:t xml:space="preserve">in aanmerking komen </w:t>
      </w:r>
      <w:r w:rsidR="00BD469E" w:rsidRPr="00BD469E">
        <w:rPr>
          <w:rFonts w:ascii="Arial" w:hAnsi="Arial" w:cs="Arial"/>
          <w:sz w:val="20"/>
          <w:szCs w:val="20"/>
        </w:rPr>
        <w:t xml:space="preserve">voor </w:t>
      </w:r>
      <w:r w:rsidR="00BD469E">
        <w:rPr>
          <w:rFonts w:ascii="Arial" w:hAnsi="Arial" w:cs="Arial"/>
          <w:sz w:val="20"/>
          <w:szCs w:val="20"/>
        </w:rPr>
        <w:t xml:space="preserve">een </w:t>
      </w:r>
      <w:r w:rsidR="008A33C8">
        <w:rPr>
          <w:rFonts w:ascii="Arial" w:hAnsi="Arial" w:cs="Arial"/>
          <w:sz w:val="20"/>
          <w:szCs w:val="20"/>
        </w:rPr>
        <w:t>uit</w:t>
      </w:r>
      <w:r w:rsidR="003A73F5">
        <w:rPr>
          <w:rFonts w:ascii="Arial" w:hAnsi="Arial" w:cs="Arial"/>
          <w:sz w:val="20"/>
          <w:szCs w:val="20"/>
        </w:rPr>
        <w:t>w</w:t>
      </w:r>
      <w:r w:rsidR="008A33C8">
        <w:rPr>
          <w:rFonts w:ascii="Arial" w:hAnsi="Arial" w:cs="Arial"/>
          <w:sz w:val="20"/>
          <w:szCs w:val="20"/>
        </w:rPr>
        <w:t>isselings</w:t>
      </w:r>
      <w:r w:rsidR="00BD469E" w:rsidRPr="00BD469E">
        <w:rPr>
          <w:rFonts w:ascii="Arial" w:hAnsi="Arial" w:cs="Arial"/>
          <w:sz w:val="20"/>
          <w:szCs w:val="20"/>
        </w:rPr>
        <w:t>activiteit</w:t>
      </w:r>
      <w:r w:rsidR="00BD469E">
        <w:rPr>
          <w:rFonts w:ascii="Arial" w:hAnsi="Arial" w:cs="Arial"/>
          <w:sz w:val="20"/>
          <w:szCs w:val="20"/>
        </w:rPr>
        <w:t xml:space="preserve"> </w:t>
      </w:r>
      <w:r w:rsidR="00BD469E" w:rsidRPr="00BD469E">
        <w:rPr>
          <w:rFonts w:ascii="Arial" w:hAnsi="Arial" w:cs="Arial"/>
          <w:sz w:val="20"/>
          <w:szCs w:val="20"/>
        </w:rPr>
        <w:t xml:space="preserve">in het kader van </w:t>
      </w:r>
      <w:r w:rsidR="008A33C8">
        <w:rPr>
          <w:rFonts w:ascii="Arial" w:hAnsi="Arial" w:cs="Arial"/>
          <w:sz w:val="20"/>
          <w:szCs w:val="20"/>
        </w:rPr>
        <w:t>de jumelage Zuidplas-Bückeburg</w:t>
      </w:r>
      <w:r w:rsidR="00BD469E">
        <w:rPr>
          <w:rFonts w:ascii="Arial" w:hAnsi="Arial" w:cs="Arial"/>
          <w:sz w:val="20"/>
          <w:szCs w:val="20"/>
        </w:rPr>
        <w:t>.</w:t>
      </w:r>
      <w:r w:rsidR="000D0080">
        <w:rPr>
          <w:rFonts w:ascii="Arial" w:hAnsi="Arial" w:cs="Arial"/>
          <w:sz w:val="20"/>
          <w:szCs w:val="20"/>
        </w:rPr>
        <w:t xml:space="preserve"> </w:t>
      </w:r>
      <w:r w:rsidR="00BD469E">
        <w:rPr>
          <w:rFonts w:ascii="Arial" w:hAnsi="Arial" w:cs="Arial"/>
          <w:sz w:val="20"/>
          <w:szCs w:val="20"/>
        </w:rPr>
        <w:t>De regels waaraan deze subsidie(aanvraag) moet voldoen staan in:</w:t>
      </w:r>
    </w:p>
    <w:p w14:paraId="0C6DFDC5" w14:textId="77777777" w:rsidR="00BB342A" w:rsidRPr="00BB342A" w:rsidRDefault="004012FE" w:rsidP="00BB342A">
      <w:pPr>
        <w:numPr>
          <w:ilvl w:val="0"/>
          <w:numId w:val="1"/>
        </w:numPr>
        <w:rPr>
          <w:rFonts w:ascii="Arial" w:hAnsi="Arial" w:cs="Arial"/>
          <w:sz w:val="20"/>
          <w:szCs w:val="20"/>
        </w:rPr>
      </w:pPr>
      <w:r w:rsidRPr="00573E20">
        <w:rPr>
          <w:rFonts w:ascii="Arial" w:hAnsi="Arial" w:cs="Arial"/>
          <w:sz w:val="20"/>
          <w:szCs w:val="20"/>
        </w:rPr>
        <w:t xml:space="preserve">De </w:t>
      </w:r>
      <w:r w:rsidRPr="00573E20">
        <w:rPr>
          <w:rFonts w:ascii="Arial" w:hAnsi="Arial" w:cs="Arial"/>
          <w:b/>
          <w:sz w:val="20"/>
          <w:szCs w:val="20"/>
        </w:rPr>
        <w:t>Algemene Subsidieverordening (ASV) Zuidplas 20</w:t>
      </w:r>
      <w:r w:rsidR="008A33C8">
        <w:rPr>
          <w:rFonts w:ascii="Arial" w:hAnsi="Arial" w:cs="Arial"/>
          <w:b/>
          <w:sz w:val="20"/>
          <w:szCs w:val="20"/>
        </w:rPr>
        <w:t>25</w:t>
      </w:r>
      <w:r w:rsidR="00BB342A">
        <w:rPr>
          <w:rFonts w:ascii="Arial" w:hAnsi="Arial" w:cs="Arial"/>
          <w:sz w:val="20"/>
          <w:szCs w:val="20"/>
        </w:rPr>
        <w:br/>
      </w:r>
      <w:r w:rsidR="00D42CB5" w:rsidRPr="00BB342A">
        <w:rPr>
          <w:rFonts w:ascii="Arial" w:hAnsi="Arial" w:cs="Arial"/>
          <w:sz w:val="20"/>
          <w:szCs w:val="20"/>
        </w:rPr>
        <w:t>(</w:t>
      </w:r>
      <w:hyperlink r:id="rId8" w:history="1">
        <w:r w:rsidR="00BB342A" w:rsidRPr="00BB342A">
          <w:rPr>
            <w:rStyle w:val="Hyperlink"/>
            <w:rFonts w:ascii="Arial" w:hAnsi="Arial" w:cs="Arial"/>
            <w:sz w:val="20"/>
            <w:szCs w:val="20"/>
          </w:rPr>
          <w:t>https://lokaleregelgeving.overheid.nl/CVDR744404/1</w:t>
        </w:r>
      </w:hyperlink>
      <w:r w:rsidR="00BB342A">
        <w:rPr>
          <w:rFonts w:ascii="Arial" w:hAnsi="Arial" w:cs="Arial"/>
          <w:sz w:val="20"/>
          <w:szCs w:val="20"/>
        </w:rPr>
        <w:t>)</w:t>
      </w:r>
    </w:p>
    <w:p w14:paraId="72AD2CAE" w14:textId="77777777" w:rsidR="00D42CB5" w:rsidRDefault="004012FE" w:rsidP="00D457A0">
      <w:pPr>
        <w:numPr>
          <w:ilvl w:val="0"/>
          <w:numId w:val="1"/>
        </w:numPr>
        <w:rPr>
          <w:rFonts w:ascii="Arial" w:hAnsi="Arial" w:cs="Arial"/>
          <w:sz w:val="20"/>
          <w:szCs w:val="20"/>
        </w:rPr>
      </w:pPr>
      <w:r w:rsidRPr="00573E20">
        <w:rPr>
          <w:rFonts w:ascii="Arial" w:hAnsi="Arial" w:cs="Arial"/>
          <w:sz w:val="20"/>
          <w:szCs w:val="20"/>
        </w:rPr>
        <w:t xml:space="preserve">De </w:t>
      </w:r>
      <w:r w:rsidR="008A33C8" w:rsidRPr="008A33C8">
        <w:rPr>
          <w:rFonts w:ascii="Arial" w:hAnsi="Arial" w:cs="Arial"/>
          <w:b/>
          <w:bCs/>
          <w:sz w:val="20"/>
          <w:szCs w:val="20"/>
        </w:rPr>
        <w:t xml:space="preserve">Uitvoeringsregeling </w:t>
      </w:r>
      <w:r w:rsidR="008A33C8" w:rsidRPr="008A33C8">
        <w:rPr>
          <w:rFonts w:ascii="Arial" w:eastAsia="Calibri" w:hAnsi="Arial" w:cs="Arial"/>
          <w:b/>
          <w:sz w:val="20"/>
          <w:szCs w:val="20"/>
          <w:lang w:eastAsia="en-US"/>
        </w:rPr>
        <w:t>Subsidies Jumelage Zuidplas-Bückeburg</w:t>
      </w:r>
      <w:r w:rsidR="00F719C6">
        <w:rPr>
          <w:rFonts w:ascii="Arial" w:eastAsia="Calibri" w:hAnsi="Arial" w:cs="Arial"/>
          <w:b/>
          <w:sz w:val="20"/>
          <w:szCs w:val="20"/>
          <w:lang w:eastAsia="en-US"/>
        </w:rPr>
        <w:t xml:space="preserve"> 2026</w:t>
      </w:r>
    </w:p>
    <w:p w14:paraId="7897FF4D" w14:textId="77777777" w:rsidR="00D42CB5" w:rsidRDefault="00D42CB5" w:rsidP="00D457A0">
      <w:pPr>
        <w:ind w:left="284"/>
        <w:rPr>
          <w:rFonts w:ascii="Arial" w:hAnsi="Arial" w:cs="Arial"/>
          <w:sz w:val="20"/>
          <w:szCs w:val="20"/>
        </w:rPr>
      </w:pPr>
      <w:commentRangeStart w:id="0"/>
      <w:r w:rsidRPr="007B2BD7">
        <w:rPr>
          <w:rFonts w:ascii="Arial" w:hAnsi="Arial" w:cs="Arial"/>
          <w:sz w:val="20"/>
          <w:szCs w:val="20"/>
        </w:rPr>
        <w:t>(</w:t>
      </w:r>
      <w:hyperlink r:id="rId9" w:tgtFrame="_blank" w:history="1">
        <w:r w:rsidR="007B2BD7" w:rsidRPr="007B2BD7">
          <w:rPr>
            <w:rFonts w:ascii="Arial" w:hAnsi="Arial" w:cs="Arial"/>
            <w:color w:val="0000FF"/>
            <w:sz w:val="20"/>
            <w:szCs w:val="20"/>
            <w:u w:val="single"/>
          </w:rPr>
          <w:t xml:space="preserve">Uitvoeringsregeling Subsidies </w:t>
        </w:r>
        <w:r w:rsidR="008A33C8" w:rsidRPr="008A33C8">
          <w:rPr>
            <w:rFonts w:ascii="Arial" w:hAnsi="Arial" w:cs="Arial"/>
            <w:color w:val="0000FF"/>
            <w:sz w:val="20"/>
            <w:szCs w:val="20"/>
            <w:u w:val="single"/>
          </w:rPr>
          <w:t>Jumelage Zuidplas-Bückeburg</w:t>
        </w:r>
        <w:r w:rsidR="008A33C8">
          <w:rPr>
            <w:rFonts w:ascii="Arial" w:hAnsi="Arial" w:cs="Arial"/>
            <w:color w:val="0000FF"/>
            <w:sz w:val="20"/>
            <w:szCs w:val="20"/>
            <w:u w:val="single"/>
          </w:rPr>
          <w:t>)</w:t>
        </w:r>
      </w:hyperlink>
      <w:r w:rsidR="00D457A0" w:rsidRPr="007B2BD7">
        <w:rPr>
          <w:rFonts w:ascii="Arial" w:hAnsi="Arial" w:cs="Arial"/>
          <w:sz w:val="20"/>
          <w:szCs w:val="20"/>
        </w:rPr>
        <w:t>.</w:t>
      </w:r>
      <w:commentRangeEnd w:id="0"/>
      <w:r w:rsidR="00BB342A">
        <w:rPr>
          <w:rStyle w:val="Verwijzingopmerking"/>
          <w:rFonts w:ascii="Arial" w:hAnsi="Arial" w:cs="Arial"/>
          <w:sz w:val="20"/>
          <w:szCs w:val="20"/>
        </w:rPr>
        <w:commentReference w:id="0"/>
      </w:r>
      <w:r w:rsidR="007B2BD7">
        <w:rPr>
          <w:rFonts w:ascii="Arial" w:hAnsi="Arial" w:cs="Arial"/>
          <w:sz w:val="20"/>
          <w:szCs w:val="20"/>
        </w:rPr>
        <w:br/>
      </w:r>
      <w:r w:rsidR="00D457A0">
        <w:rPr>
          <w:rFonts w:ascii="Arial" w:hAnsi="Arial" w:cs="Arial"/>
          <w:sz w:val="20"/>
          <w:szCs w:val="20"/>
        </w:rPr>
        <w:t>Deels zijn deze regels hieronder opgenomen (zie onderdeel 3.)</w:t>
      </w:r>
    </w:p>
    <w:p w14:paraId="7A2A22FB" w14:textId="77777777" w:rsidR="004012FE" w:rsidRPr="00570805" w:rsidRDefault="004012FE" w:rsidP="00D457A0">
      <w:pPr>
        <w:rPr>
          <w:rFonts w:ascii="Arial" w:hAnsi="Arial" w:cs="Arial"/>
          <w:sz w:val="20"/>
          <w:szCs w:val="20"/>
        </w:rPr>
      </w:pPr>
      <w:r w:rsidRPr="00573E20">
        <w:rPr>
          <w:rFonts w:ascii="Arial" w:hAnsi="Arial" w:cs="Arial"/>
          <w:sz w:val="20"/>
          <w:szCs w:val="20"/>
        </w:rPr>
        <w:t xml:space="preserve">U kunt deze stukken </w:t>
      </w:r>
      <w:r w:rsidR="00D42CB5">
        <w:rPr>
          <w:rFonts w:ascii="Arial" w:hAnsi="Arial" w:cs="Arial"/>
          <w:sz w:val="20"/>
          <w:szCs w:val="20"/>
        </w:rPr>
        <w:t xml:space="preserve">ook </w:t>
      </w:r>
      <w:r w:rsidRPr="00570805">
        <w:rPr>
          <w:rFonts w:ascii="Arial" w:hAnsi="Arial" w:cs="Arial"/>
          <w:sz w:val="20"/>
          <w:szCs w:val="20"/>
        </w:rPr>
        <w:t>opvragen via de bij onderdeel 4. genoemde beleids</w:t>
      </w:r>
      <w:r w:rsidR="000D0080">
        <w:rPr>
          <w:rFonts w:ascii="Arial" w:hAnsi="Arial" w:cs="Arial"/>
          <w:sz w:val="20"/>
          <w:szCs w:val="20"/>
        </w:rPr>
        <w:t>adviseur</w:t>
      </w:r>
      <w:r w:rsidRPr="00570805">
        <w:rPr>
          <w:rFonts w:ascii="Arial" w:hAnsi="Arial" w:cs="Arial"/>
          <w:sz w:val="20"/>
          <w:szCs w:val="20"/>
        </w:rPr>
        <w:t>.</w:t>
      </w:r>
    </w:p>
    <w:p w14:paraId="3D8CFAAF" w14:textId="77777777" w:rsidR="004012FE" w:rsidRPr="00573E20" w:rsidRDefault="004012FE" w:rsidP="00D457A0">
      <w:pPr>
        <w:rPr>
          <w:rFonts w:ascii="Arial" w:hAnsi="Arial" w:cs="Arial"/>
          <w:b/>
          <w:sz w:val="20"/>
          <w:szCs w:val="20"/>
        </w:rPr>
      </w:pPr>
    </w:p>
    <w:p w14:paraId="6479DD05" w14:textId="77777777" w:rsidR="004012FE" w:rsidRPr="00573E20" w:rsidRDefault="004012FE" w:rsidP="00D457A0">
      <w:pPr>
        <w:ind w:left="426" w:hanging="426"/>
        <w:outlineLvl w:val="0"/>
        <w:rPr>
          <w:rFonts w:ascii="Arial" w:hAnsi="Arial" w:cs="Arial"/>
          <w:b/>
          <w:sz w:val="24"/>
        </w:rPr>
      </w:pPr>
      <w:r w:rsidRPr="00573E20">
        <w:rPr>
          <w:rFonts w:ascii="Arial" w:hAnsi="Arial" w:cs="Arial"/>
          <w:b/>
          <w:sz w:val="24"/>
        </w:rPr>
        <w:t>3.</w:t>
      </w:r>
      <w:r w:rsidRPr="00573E20">
        <w:rPr>
          <w:rFonts w:ascii="Arial" w:hAnsi="Arial" w:cs="Arial"/>
          <w:b/>
          <w:sz w:val="24"/>
        </w:rPr>
        <w:tab/>
        <w:t xml:space="preserve">Regels voor subsidie </w:t>
      </w:r>
      <w:r w:rsidR="00BD35DD">
        <w:rPr>
          <w:rFonts w:ascii="Arial" w:hAnsi="Arial" w:cs="Arial"/>
          <w:b/>
          <w:sz w:val="24"/>
        </w:rPr>
        <w:t>jumelage-activiteiten</w:t>
      </w:r>
      <w:r w:rsidRPr="00573E20">
        <w:rPr>
          <w:rFonts w:ascii="Arial" w:hAnsi="Arial" w:cs="Arial"/>
          <w:b/>
          <w:sz w:val="24"/>
        </w:rPr>
        <w:t xml:space="preserve"> (kosten/bedragen)</w:t>
      </w:r>
    </w:p>
    <w:p w14:paraId="3220F3AA" w14:textId="77777777" w:rsidR="000D0080" w:rsidRDefault="000D0080" w:rsidP="00D457A0">
      <w:pPr>
        <w:rPr>
          <w:rFonts w:ascii="Arial" w:hAnsi="Arial" w:cs="Arial"/>
          <w:b/>
          <w:sz w:val="20"/>
          <w:szCs w:val="20"/>
        </w:rPr>
      </w:pPr>
    </w:p>
    <w:p w14:paraId="35309B59" w14:textId="77777777" w:rsidR="0063123F" w:rsidRPr="00B14C77" w:rsidRDefault="00D457A0" w:rsidP="00D457A0">
      <w:pPr>
        <w:rPr>
          <w:rFonts w:ascii="Arial" w:hAnsi="Arial" w:cs="Arial"/>
          <w:i/>
          <w:sz w:val="20"/>
          <w:szCs w:val="20"/>
        </w:rPr>
      </w:pPr>
      <w:r w:rsidRPr="00B14C77">
        <w:rPr>
          <w:rFonts w:ascii="Arial" w:hAnsi="Arial" w:cs="Arial"/>
          <w:i/>
          <w:sz w:val="20"/>
          <w:szCs w:val="20"/>
        </w:rPr>
        <w:t>budget</w:t>
      </w:r>
      <w:r w:rsidR="00E73FE0">
        <w:rPr>
          <w:rFonts w:ascii="Arial" w:hAnsi="Arial" w:cs="Arial"/>
          <w:i/>
          <w:sz w:val="20"/>
          <w:szCs w:val="20"/>
        </w:rPr>
        <w:t>, hoogte van het subsidiebedrag</w:t>
      </w:r>
      <w:r w:rsidRPr="00B14C77">
        <w:rPr>
          <w:rFonts w:ascii="Arial" w:hAnsi="Arial" w:cs="Arial"/>
          <w:i/>
          <w:sz w:val="20"/>
          <w:szCs w:val="20"/>
        </w:rPr>
        <w:t xml:space="preserve"> en indientermijn</w:t>
      </w:r>
      <w:r w:rsidR="0063123F" w:rsidRPr="00B14C77">
        <w:rPr>
          <w:rFonts w:ascii="Arial" w:hAnsi="Arial" w:cs="Arial"/>
          <w:i/>
          <w:sz w:val="20"/>
          <w:szCs w:val="20"/>
        </w:rPr>
        <w:t>(en)</w:t>
      </w:r>
    </w:p>
    <w:p w14:paraId="24C46FF6" w14:textId="77777777" w:rsidR="003A73F5" w:rsidRDefault="000D0080" w:rsidP="003A73F5">
      <w:pPr>
        <w:pStyle w:val="Lijstalinea"/>
        <w:numPr>
          <w:ilvl w:val="0"/>
          <w:numId w:val="23"/>
        </w:numPr>
        <w:ind w:left="284" w:hanging="284"/>
        <w:rPr>
          <w:rFonts w:ascii="Arial" w:hAnsi="Arial" w:cs="Arial"/>
          <w:sz w:val="20"/>
          <w:szCs w:val="20"/>
        </w:rPr>
      </w:pPr>
      <w:r w:rsidRPr="00B24DCF">
        <w:rPr>
          <w:rFonts w:ascii="Arial" w:hAnsi="Arial" w:cs="Arial"/>
          <w:sz w:val="20"/>
          <w:szCs w:val="20"/>
        </w:rPr>
        <w:t xml:space="preserve">Voor de subsidies </w:t>
      </w:r>
      <w:r w:rsidR="00B14C77" w:rsidRPr="00B24DCF">
        <w:rPr>
          <w:rFonts w:ascii="Arial" w:hAnsi="Arial" w:cs="Arial"/>
          <w:sz w:val="20"/>
          <w:szCs w:val="20"/>
        </w:rPr>
        <w:t>voor subsidie jumelage-activiteiten</w:t>
      </w:r>
      <w:r w:rsidRPr="00B24DCF">
        <w:rPr>
          <w:rFonts w:ascii="Arial" w:hAnsi="Arial" w:cs="Arial"/>
          <w:sz w:val="20"/>
          <w:szCs w:val="20"/>
        </w:rPr>
        <w:t xml:space="preserve"> is</w:t>
      </w:r>
      <w:r w:rsidR="00B14C77" w:rsidRPr="00B24DCF">
        <w:rPr>
          <w:rFonts w:ascii="Arial" w:hAnsi="Arial" w:cs="Arial"/>
          <w:sz w:val="20"/>
          <w:szCs w:val="20"/>
        </w:rPr>
        <w:t xml:space="preserve"> jaarlijks </w:t>
      </w:r>
      <w:r w:rsidRPr="00B24DCF">
        <w:rPr>
          <w:rFonts w:ascii="Arial" w:hAnsi="Arial" w:cs="Arial"/>
          <w:sz w:val="20"/>
          <w:szCs w:val="20"/>
        </w:rPr>
        <w:t>in totaal een budget beschikbaar van</w:t>
      </w:r>
      <w:r w:rsidR="00B14C77" w:rsidRPr="00B24DCF">
        <w:rPr>
          <w:rFonts w:ascii="Arial" w:hAnsi="Arial" w:cs="Arial"/>
          <w:sz w:val="20"/>
          <w:szCs w:val="20"/>
        </w:rPr>
        <w:br/>
      </w:r>
      <w:r w:rsidRPr="00B24DCF">
        <w:rPr>
          <w:rFonts w:ascii="Arial" w:hAnsi="Arial" w:cs="Arial"/>
          <w:sz w:val="20"/>
          <w:szCs w:val="20"/>
        </w:rPr>
        <w:t xml:space="preserve">€ </w:t>
      </w:r>
      <w:r w:rsidR="00F719C6">
        <w:rPr>
          <w:rFonts w:ascii="Arial" w:hAnsi="Arial" w:cs="Arial"/>
          <w:sz w:val="20"/>
          <w:szCs w:val="20"/>
        </w:rPr>
        <w:t>7.500</w:t>
      </w:r>
      <w:r w:rsidRPr="00B24DCF">
        <w:rPr>
          <w:rFonts w:ascii="Arial" w:hAnsi="Arial" w:cs="Arial"/>
          <w:sz w:val="20"/>
          <w:szCs w:val="20"/>
        </w:rPr>
        <w:t>.</w:t>
      </w:r>
      <w:r w:rsidR="00B24DCF">
        <w:rPr>
          <w:rFonts w:ascii="Arial" w:hAnsi="Arial" w:cs="Arial"/>
          <w:sz w:val="20"/>
          <w:szCs w:val="20"/>
        </w:rPr>
        <w:t xml:space="preserve"> </w:t>
      </w:r>
      <w:r w:rsidR="00B24DCF" w:rsidRPr="00B24DCF">
        <w:rPr>
          <w:rFonts w:ascii="Arial" w:hAnsi="Arial" w:cs="Arial"/>
          <w:sz w:val="20"/>
          <w:szCs w:val="20"/>
        </w:rPr>
        <w:t xml:space="preserve">Dit is het jaarlijks </w:t>
      </w:r>
      <w:r w:rsidR="00B24DCF" w:rsidRPr="0078066C">
        <w:rPr>
          <w:rFonts w:ascii="Arial" w:hAnsi="Arial" w:cs="Arial"/>
          <w:sz w:val="20"/>
          <w:szCs w:val="20"/>
          <w:u w:val="single"/>
        </w:rPr>
        <w:t>subsidieplafond</w:t>
      </w:r>
      <w:r w:rsidR="00B24DCF">
        <w:rPr>
          <w:rFonts w:ascii="Arial" w:hAnsi="Arial" w:cs="Arial"/>
          <w:sz w:val="20"/>
          <w:szCs w:val="20"/>
        </w:rPr>
        <w:t>.</w:t>
      </w:r>
    </w:p>
    <w:p w14:paraId="1F0806E9" w14:textId="77777777" w:rsidR="003A73F5" w:rsidRDefault="003A73F5" w:rsidP="003A73F5">
      <w:pPr>
        <w:pStyle w:val="Lijstalinea"/>
        <w:numPr>
          <w:ilvl w:val="0"/>
          <w:numId w:val="23"/>
        </w:numPr>
        <w:ind w:left="284" w:hanging="284"/>
        <w:rPr>
          <w:rFonts w:ascii="Arial" w:hAnsi="Arial" w:cs="Arial"/>
          <w:sz w:val="20"/>
          <w:szCs w:val="20"/>
        </w:rPr>
      </w:pPr>
      <w:r>
        <w:rPr>
          <w:rFonts w:ascii="Arial" w:hAnsi="Arial" w:cs="Arial"/>
          <w:sz w:val="20"/>
          <w:szCs w:val="20"/>
        </w:rPr>
        <w:t xml:space="preserve">Het te verlenen </w:t>
      </w:r>
      <w:r w:rsidRPr="003A73F5">
        <w:rPr>
          <w:rFonts w:ascii="Arial" w:hAnsi="Arial" w:cs="Arial"/>
          <w:sz w:val="20"/>
          <w:szCs w:val="20"/>
          <w:u w:val="single"/>
        </w:rPr>
        <w:t xml:space="preserve">subsidiebedrag bedraagt € </w:t>
      </w:r>
      <w:r w:rsidR="00F719C6">
        <w:rPr>
          <w:rFonts w:ascii="Arial" w:hAnsi="Arial" w:cs="Arial"/>
          <w:sz w:val="20"/>
          <w:szCs w:val="20"/>
          <w:u w:val="single"/>
        </w:rPr>
        <w:t>20</w:t>
      </w:r>
      <w:r w:rsidRPr="003A73F5">
        <w:rPr>
          <w:rFonts w:ascii="Arial" w:hAnsi="Arial" w:cs="Arial"/>
          <w:sz w:val="20"/>
          <w:szCs w:val="20"/>
          <w:u w:val="single"/>
        </w:rPr>
        <w:t xml:space="preserve"> per deelnemer per overnachting</w:t>
      </w:r>
      <w:r>
        <w:rPr>
          <w:rFonts w:ascii="Arial" w:hAnsi="Arial" w:cs="Arial"/>
          <w:sz w:val="20"/>
          <w:szCs w:val="20"/>
        </w:rPr>
        <w:t>.</w:t>
      </w:r>
    </w:p>
    <w:p w14:paraId="11FDEA9F" w14:textId="77777777" w:rsidR="00D457A0" w:rsidRDefault="000D0080" w:rsidP="003A73F5">
      <w:pPr>
        <w:pStyle w:val="Lijstalinea"/>
        <w:numPr>
          <w:ilvl w:val="0"/>
          <w:numId w:val="23"/>
        </w:numPr>
        <w:ind w:left="284" w:hanging="284"/>
        <w:rPr>
          <w:rFonts w:ascii="Arial" w:hAnsi="Arial" w:cs="Arial"/>
          <w:sz w:val="20"/>
          <w:szCs w:val="20"/>
        </w:rPr>
      </w:pPr>
      <w:r w:rsidRPr="003A73F5">
        <w:rPr>
          <w:rFonts w:ascii="Arial" w:hAnsi="Arial" w:cs="Arial"/>
          <w:sz w:val="20"/>
          <w:szCs w:val="20"/>
          <w:u w:val="single"/>
        </w:rPr>
        <w:t xml:space="preserve">Per </w:t>
      </w:r>
      <w:r w:rsidR="003A73F5" w:rsidRPr="003A73F5">
        <w:rPr>
          <w:rFonts w:ascii="Arial" w:hAnsi="Arial" w:cs="Arial"/>
          <w:sz w:val="20"/>
          <w:szCs w:val="20"/>
          <w:u w:val="single"/>
        </w:rPr>
        <w:t xml:space="preserve">uitwisseling </w:t>
      </w:r>
      <w:r w:rsidRPr="003A73F5">
        <w:rPr>
          <w:rFonts w:ascii="Arial" w:hAnsi="Arial" w:cs="Arial"/>
          <w:sz w:val="20"/>
          <w:szCs w:val="20"/>
          <w:u w:val="single"/>
        </w:rPr>
        <w:t xml:space="preserve">wordt maximaal € </w:t>
      </w:r>
      <w:r w:rsidR="00B14C77" w:rsidRPr="003A73F5">
        <w:rPr>
          <w:rFonts w:ascii="Arial" w:hAnsi="Arial" w:cs="Arial"/>
          <w:sz w:val="20"/>
          <w:szCs w:val="20"/>
          <w:u w:val="single"/>
        </w:rPr>
        <w:t>2</w:t>
      </w:r>
      <w:r w:rsidRPr="003A73F5">
        <w:rPr>
          <w:rFonts w:ascii="Arial" w:hAnsi="Arial" w:cs="Arial"/>
          <w:sz w:val="20"/>
          <w:szCs w:val="20"/>
          <w:u w:val="single"/>
        </w:rPr>
        <w:t>.</w:t>
      </w:r>
      <w:r w:rsidR="00B14C77" w:rsidRPr="003A73F5">
        <w:rPr>
          <w:rFonts w:ascii="Arial" w:hAnsi="Arial" w:cs="Arial"/>
          <w:sz w:val="20"/>
          <w:szCs w:val="20"/>
          <w:u w:val="single"/>
        </w:rPr>
        <w:t>5</w:t>
      </w:r>
      <w:r w:rsidRPr="003A73F5">
        <w:rPr>
          <w:rFonts w:ascii="Arial" w:hAnsi="Arial" w:cs="Arial"/>
          <w:sz w:val="20"/>
          <w:szCs w:val="20"/>
          <w:u w:val="single"/>
        </w:rPr>
        <w:t>00 verstrekt</w:t>
      </w:r>
      <w:r w:rsidRPr="003A73F5">
        <w:rPr>
          <w:rFonts w:ascii="Arial" w:hAnsi="Arial" w:cs="Arial"/>
          <w:sz w:val="20"/>
          <w:szCs w:val="20"/>
        </w:rPr>
        <w:t>.</w:t>
      </w:r>
    </w:p>
    <w:p w14:paraId="551E7E4C" w14:textId="77777777" w:rsidR="00E73FE0" w:rsidRPr="003A73F5" w:rsidRDefault="00E73FE0" w:rsidP="003A73F5">
      <w:pPr>
        <w:pStyle w:val="Lijstalinea"/>
        <w:numPr>
          <w:ilvl w:val="0"/>
          <w:numId w:val="23"/>
        </w:numPr>
        <w:ind w:left="284" w:hanging="284"/>
        <w:rPr>
          <w:rFonts w:ascii="Arial" w:hAnsi="Arial" w:cs="Arial"/>
          <w:sz w:val="20"/>
          <w:szCs w:val="20"/>
        </w:rPr>
      </w:pPr>
      <w:r w:rsidRPr="00E73FE0">
        <w:rPr>
          <w:rFonts w:ascii="Arial" w:hAnsi="Arial" w:cs="Arial"/>
          <w:sz w:val="20"/>
          <w:szCs w:val="20"/>
        </w:rPr>
        <w:t>Uitwisselingen worden in principe bekostigd door de uitwisselende organisaties zelf, met eigen middelen/inkomsten, sponsoring, etc. De subsidie op basis van deze regeling betreft slechts een tegemoetkoming om uitwisselingen te stimuleren en is niet bedoeld om een eventueel tekort op de begroting van de uitwisselingsactiviteit (volledig) te dekken</w:t>
      </w:r>
      <w:r>
        <w:rPr>
          <w:rFonts w:ascii="Arial" w:hAnsi="Arial" w:cs="Arial"/>
          <w:sz w:val="20"/>
          <w:szCs w:val="20"/>
        </w:rPr>
        <w:t>.</w:t>
      </w:r>
    </w:p>
    <w:p w14:paraId="0DE00DB8" w14:textId="77777777" w:rsidR="00B14C77" w:rsidRDefault="00D457A0" w:rsidP="00B24DCF">
      <w:pPr>
        <w:pStyle w:val="Lijstalinea"/>
        <w:numPr>
          <w:ilvl w:val="0"/>
          <w:numId w:val="23"/>
        </w:numPr>
        <w:ind w:left="284" w:hanging="284"/>
        <w:rPr>
          <w:rFonts w:ascii="Arial" w:hAnsi="Arial" w:cs="Arial"/>
          <w:sz w:val="20"/>
          <w:szCs w:val="20"/>
        </w:rPr>
      </w:pPr>
      <w:r w:rsidRPr="00B24DCF">
        <w:rPr>
          <w:rFonts w:ascii="Arial" w:hAnsi="Arial" w:cs="Arial"/>
          <w:sz w:val="20"/>
          <w:szCs w:val="20"/>
        </w:rPr>
        <w:t xml:space="preserve">Een aanvraag voor subsidie </w:t>
      </w:r>
      <w:r w:rsidR="00B14C77" w:rsidRPr="00B24DCF">
        <w:rPr>
          <w:rFonts w:ascii="Arial" w:hAnsi="Arial" w:cs="Arial"/>
          <w:sz w:val="20"/>
          <w:szCs w:val="20"/>
        </w:rPr>
        <w:t xml:space="preserve">moet </w:t>
      </w:r>
      <w:r w:rsidR="00B14C77" w:rsidRPr="003A73F5">
        <w:rPr>
          <w:rFonts w:ascii="Arial" w:hAnsi="Arial" w:cs="Arial"/>
          <w:sz w:val="20"/>
          <w:szCs w:val="20"/>
          <w:u w:val="single"/>
        </w:rPr>
        <w:t>tenminste 6 weken vóór de eerste dag van de betreffende uitwisseling</w:t>
      </w:r>
      <w:r w:rsidR="00B14C77" w:rsidRPr="00B24DCF">
        <w:rPr>
          <w:rFonts w:ascii="Arial" w:hAnsi="Arial" w:cs="Arial"/>
          <w:sz w:val="20"/>
          <w:szCs w:val="20"/>
        </w:rPr>
        <w:t xml:space="preserve"> zijn ingediend.</w:t>
      </w:r>
    </w:p>
    <w:p w14:paraId="677AF2BB" w14:textId="77777777" w:rsidR="003A73F5" w:rsidRPr="00B24DCF" w:rsidRDefault="003A73F5" w:rsidP="00B24DCF">
      <w:pPr>
        <w:pStyle w:val="Lijstalinea"/>
        <w:numPr>
          <w:ilvl w:val="0"/>
          <w:numId w:val="23"/>
        </w:numPr>
        <w:ind w:left="284" w:hanging="284"/>
        <w:rPr>
          <w:rFonts w:ascii="Arial" w:hAnsi="Arial" w:cs="Arial"/>
          <w:sz w:val="20"/>
          <w:szCs w:val="20"/>
        </w:rPr>
      </w:pPr>
      <w:r w:rsidRPr="003A73F5">
        <w:rPr>
          <w:rFonts w:ascii="Arial" w:hAnsi="Arial" w:cs="Arial"/>
          <w:sz w:val="20"/>
          <w:szCs w:val="20"/>
        </w:rPr>
        <w:t xml:space="preserve">Aanvragen voor een jumelage-subsidie worden </w:t>
      </w:r>
      <w:r w:rsidRPr="003A73F5">
        <w:rPr>
          <w:rFonts w:ascii="Arial" w:hAnsi="Arial" w:cs="Arial"/>
          <w:sz w:val="20"/>
          <w:szCs w:val="20"/>
          <w:u w:val="single"/>
        </w:rPr>
        <w:t>behandeld in volgorde van binnenkomst</w:t>
      </w:r>
      <w:r w:rsidRPr="003A73F5">
        <w:rPr>
          <w:rFonts w:ascii="Arial" w:hAnsi="Arial" w:cs="Arial"/>
          <w:sz w:val="20"/>
          <w:szCs w:val="20"/>
        </w:rPr>
        <w:t>, tot het subsidieplafond is bereikt</w:t>
      </w:r>
      <w:r>
        <w:rPr>
          <w:rFonts w:ascii="Arial" w:hAnsi="Arial" w:cs="Arial"/>
          <w:sz w:val="20"/>
          <w:szCs w:val="20"/>
        </w:rPr>
        <w:t>.</w:t>
      </w:r>
    </w:p>
    <w:p w14:paraId="72BED42F" w14:textId="77777777" w:rsidR="00B14C77" w:rsidRDefault="00B14C77" w:rsidP="00B14C77">
      <w:pPr>
        <w:rPr>
          <w:rFonts w:ascii="Arial" w:hAnsi="Arial" w:cs="Arial"/>
          <w:sz w:val="20"/>
          <w:szCs w:val="20"/>
        </w:rPr>
      </w:pPr>
    </w:p>
    <w:p w14:paraId="1DDF10A1" w14:textId="77777777" w:rsidR="0063123F" w:rsidRPr="00BB342A" w:rsidRDefault="0063123F" w:rsidP="00D457A0">
      <w:pPr>
        <w:autoSpaceDE w:val="0"/>
        <w:autoSpaceDN w:val="0"/>
        <w:adjustRightInd w:val="0"/>
        <w:rPr>
          <w:rFonts w:ascii="Arial" w:eastAsia="Calibri" w:hAnsi="Arial" w:cs="Arial"/>
          <w:i/>
          <w:sz w:val="20"/>
          <w:szCs w:val="20"/>
          <w:lang w:eastAsia="en-US"/>
        </w:rPr>
      </w:pPr>
      <w:r w:rsidRPr="00BB342A">
        <w:rPr>
          <w:rFonts w:ascii="Arial" w:eastAsia="Calibri" w:hAnsi="Arial" w:cs="Arial"/>
          <w:i/>
          <w:sz w:val="20"/>
          <w:szCs w:val="20"/>
          <w:lang w:eastAsia="en-US"/>
        </w:rPr>
        <w:t>eisen</w:t>
      </w:r>
      <w:r w:rsidR="00BB342A" w:rsidRPr="00BB342A">
        <w:rPr>
          <w:rFonts w:ascii="Arial" w:eastAsia="Calibri" w:hAnsi="Arial" w:cs="Arial"/>
          <w:i/>
          <w:sz w:val="20"/>
          <w:szCs w:val="20"/>
          <w:lang w:eastAsia="en-US"/>
        </w:rPr>
        <w:t xml:space="preserve"> aan de aanvraag/aanvrager</w:t>
      </w:r>
    </w:p>
    <w:p w14:paraId="118DA637" w14:textId="77777777" w:rsidR="00FE62D6" w:rsidRDefault="00B24DCF" w:rsidP="00D457A0">
      <w:pPr>
        <w:pStyle w:val="Lijstalinea"/>
        <w:numPr>
          <w:ilvl w:val="0"/>
          <w:numId w:val="19"/>
        </w:numPr>
        <w:ind w:left="284" w:hanging="284"/>
        <w:rPr>
          <w:rFonts w:ascii="Arial" w:hAnsi="Arial" w:cs="Arial"/>
          <w:sz w:val="20"/>
          <w:szCs w:val="20"/>
        </w:rPr>
      </w:pPr>
      <w:r>
        <w:rPr>
          <w:rFonts w:ascii="Arial" w:hAnsi="Arial" w:cs="Arial"/>
          <w:sz w:val="20"/>
          <w:szCs w:val="20"/>
        </w:rPr>
        <w:t>E</w:t>
      </w:r>
      <w:r w:rsidR="00BB342A">
        <w:rPr>
          <w:rFonts w:ascii="Arial" w:hAnsi="Arial" w:cs="Arial"/>
          <w:sz w:val="20"/>
          <w:szCs w:val="20"/>
        </w:rPr>
        <w:t xml:space="preserve">r wordt alleen subsidie verleend voor een </w:t>
      </w:r>
      <w:r w:rsidR="00BB342A" w:rsidRPr="00B24DCF">
        <w:rPr>
          <w:rFonts w:ascii="Arial" w:hAnsi="Arial" w:cs="Arial"/>
          <w:sz w:val="20"/>
          <w:szCs w:val="20"/>
          <w:u w:val="single"/>
        </w:rPr>
        <w:t>uitwisseling</w:t>
      </w:r>
      <w:r w:rsidR="000E453B">
        <w:rPr>
          <w:rFonts w:ascii="Arial" w:hAnsi="Arial" w:cs="Arial"/>
          <w:sz w:val="20"/>
          <w:szCs w:val="20"/>
        </w:rPr>
        <w:t>, dat wil zeggen:</w:t>
      </w:r>
    </w:p>
    <w:p w14:paraId="022E4887" w14:textId="77777777" w:rsidR="00FE62D6" w:rsidRDefault="00BB342A" w:rsidP="00FE62D6">
      <w:pPr>
        <w:pStyle w:val="Lijstalinea"/>
        <w:numPr>
          <w:ilvl w:val="1"/>
          <w:numId w:val="24"/>
        </w:numPr>
        <w:ind w:left="567" w:hanging="283"/>
        <w:rPr>
          <w:rFonts w:ascii="Arial" w:hAnsi="Arial" w:cs="Arial"/>
          <w:sz w:val="20"/>
          <w:szCs w:val="20"/>
        </w:rPr>
      </w:pPr>
      <w:r w:rsidRPr="00BB342A">
        <w:rPr>
          <w:rFonts w:ascii="Arial" w:hAnsi="Arial" w:cs="Arial"/>
          <w:sz w:val="20"/>
          <w:szCs w:val="20"/>
        </w:rPr>
        <w:t xml:space="preserve">een bezoek van een delegatie vanuit een organisatie uit Zuidplas </w:t>
      </w:r>
      <w:r w:rsidR="00FE62D6">
        <w:rPr>
          <w:rFonts w:ascii="Arial" w:hAnsi="Arial" w:cs="Arial"/>
          <w:sz w:val="20"/>
          <w:szCs w:val="20"/>
        </w:rPr>
        <w:t xml:space="preserve">(de aanvrager) </w:t>
      </w:r>
      <w:r w:rsidRPr="00BB342A">
        <w:rPr>
          <w:rFonts w:ascii="Arial" w:hAnsi="Arial" w:cs="Arial"/>
          <w:sz w:val="20"/>
          <w:szCs w:val="20"/>
        </w:rPr>
        <w:t>aan Bückeburg of</w:t>
      </w:r>
    </w:p>
    <w:p w14:paraId="44A10D87" w14:textId="77777777" w:rsidR="00FE62D6" w:rsidRDefault="00BB342A" w:rsidP="00FE62D6">
      <w:pPr>
        <w:pStyle w:val="Lijstalinea"/>
        <w:numPr>
          <w:ilvl w:val="1"/>
          <w:numId w:val="24"/>
        </w:numPr>
        <w:ind w:left="567" w:hanging="283"/>
        <w:rPr>
          <w:rFonts w:ascii="Arial" w:hAnsi="Arial" w:cs="Arial"/>
          <w:sz w:val="20"/>
          <w:szCs w:val="20"/>
        </w:rPr>
      </w:pPr>
      <w:r w:rsidRPr="00BB342A">
        <w:rPr>
          <w:rFonts w:ascii="Arial" w:hAnsi="Arial" w:cs="Arial"/>
          <w:sz w:val="20"/>
          <w:szCs w:val="20"/>
        </w:rPr>
        <w:t xml:space="preserve">een ontvangst </w:t>
      </w:r>
      <w:r w:rsidR="00FE62D6">
        <w:rPr>
          <w:rFonts w:ascii="Arial" w:hAnsi="Arial" w:cs="Arial"/>
          <w:sz w:val="20"/>
          <w:szCs w:val="20"/>
        </w:rPr>
        <w:t xml:space="preserve">(door de aanvrager) </w:t>
      </w:r>
      <w:r w:rsidRPr="00BB342A">
        <w:rPr>
          <w:rFonts w:ascii="Arial" w:hAnsi="Arial" w:cs="Arial"/>
          <w:sz w:val="20"/>
          <w:szCs w:val="20"/>
        </w:rPr>
        <w:t>van een delegatie vanuit een organisatie uit Bückeburg in Zuidplas,</w:t>
      </w:r>
    </w:p>
    <w:p w14:paraId="7190CD82" w14:textId="77777777" w:rsidR="00D457A0" w:rsidRPr="00FE62D6" w:rsidRDefault="00BB342A" w:rsidP="00FE62D6">
      <w:pPr>
        <w:ind w:left="284"/>
        <w:rPr>
          <w:rFonts w:ascii="Arial" w:hAnsi="Arial" w:cs="Arial"/>
          <w:sz w:val="20"/>
          <w:szCs w:val="20"/>
        </w:rPr>
      </w:pPr>
      <w:r w:rsidRPr="00FE62D6">
        <w:rPr>
          <w:rFonts w:ascii="Arial" w:hAnsi="Arial" w:cs="Arial"/>
          <w:sz w:val="20"/>
          <w:szCs w:val="20"/>
        </w:rPr>
        <w:t>waarbij de bezoekende en de ontvangende organisatie gelijksoortig zijn qua doelstellingen en te ontplooien activiteiten.</w:t>
      </w:r>
    </w:p>
    <w:p w14:paraId="5B28E06C" w14:textId="77777777" w:rsidR="002173C0" w:rsidRDefault="00B24DCF" w:rsidP="002173C0">
      <w:pPr>
        <w:pStyle w:val="Lijstalinea"/>
        <w:numPr>
          <w:ilvl w:val="0"/>
          <w:numId w:val="19"/>
        </w:numPr>
        <w:ind w:left="284" w:hanging="284"/>
        <w:rPr>
          <w:rFonts w:ascii="Arial" w:hAnsi="Arial" w:cs="Arial"/>
          <w:sz w:val="20"/>
          <w:szCs w:val="20"/>
        </w:rPr>
      </w:pPr>
      <w:r>
        <w:rPr>
          <w:rFonts w:ascii="Arial" w:hAnsi="Arial" w:cs="Arial"/>
          <w:sz w:val="20"/>
          <w:szCs w:val="20"/>
        </w:rPr>
        <w:t xml:space="preserve">De </w:t>
      </w:r>
      <w:r w:rsidRPr="00B24DCF">
        <w:rPr>
          <w:rFonts w:ascii="Arial" w:hAnsi="Arial" w:cs="Arial"/>
          <w:sz w:val="20"/>
          <w:szCs w:val="20"/>
          <w:u w:val="single"/>
        </w:rPr>
        <w:t>aanvrager</w:t>
      </w:r>
      <w:r>
        <w:rPr>
          <w:rFonts w:ascii="Arial" w:hAnsi="Arial" w:cs="Arial"/>
          <w:sz w:val="20"/>
          <w:szCs w:val="20"/>
        </w:rPr>
        <w:t xml:space="preserve"> moet een </w:t>
      </w:r>
      <w:r w:rsidRPr="00B24DCF">
        <w:rPr>
          <w:rFonts w:ascii="Arial" w:hAnsi="Arial" w:cs="Arial"/>
          <w:sz w:val="20"/>
          <w:szCs w:val="20"/>
          <w:u w:val="single"/>
        </w:rPr>
        <w:t>organisatie</w:t>
      </w:r>
      <w:r>
        <w:rPr>
          <w:rFonts w:ascii="Arial" w:hAnsi="Arial" w:cs="Arial"/>
          <w:sz w:val="20"/>
          <w:szCs w:val="20"/>
        </w:rPr>
        <w:t xml:space="preserve"> zijn</w:t>
      </w:r>
      <w:r w:rsidRPr="00B24DCF">
        <w:rPr>
          <w:rFonts w:ascii="Arial" w:hAnsi="Arial" w:cs="Arial"/>
          <w:sz w:val="20"/>
          <w:szCs w:val="20"/>
        </w:rPr>
        <w:t xml:space="preserve"> </w:t>
      </w:r>
      <w:r w:rsidRPr="00B24DCF">
        <w:rPr>
          <w:rFonts w:ascii="Arial" w:hAnsi="Arial" w:cs="Arial"/>
          <w:sz w:val="20"/>
          <w:szCs w:val="20"/>
          <w:u w:val="single"/>
        </w:rPr>
        <w:t>uit</w:t>
      </w:r>
      <w:r>
        <w:rPr>
          <w:rFonts w:ascii="Arial" w:hAnsi="Arial" w:cs="Arial"/>
          <w:sz w:val="20"/>
          <w:szCs w:val="20"/>
        </w:rPr>
        <w:t xml:space="preserve"> één van de dorpen van </w:t>
      </w:r>
      <w:r w:rsidRPr="00B24DCF">
        <w:rPr>
          <w:rFonts w:ascii="Arial" w:hAnsi="Arial" w:cs="Arial"/>
          <w:sz w:val="20"/>
          <w:szCs w:val="20"/>
          <w:u w:val="single"/>
        </w:rPr>
        <w:t>Zuidplas</w:t>
      </w:r>
      <w:r>
        <w:rPr>
          <w:rFonts w:ascii="Arial" w:hAnsi="Arial" w:cs="Arial"/>
          <w:sz w:val="20"/>
          <w:szCs w:val="20"/>
        </w:rPr>
        <w:t xml:space="preserve"> (dat wil zeggen:</w:t>
      </w:r>
      <w:r w:rsidRPr="00B24DCF">
        <w:rPr>
          <w:rFonts w:ascii="Arial" w:hAnsi="Arial" w:cs="Arial"/>
          <w:sz w:val="20"/>
          <w:szCs w:val="20"/>
        </w:rPr>
        <w:t xml:space="preserve"> volgens het register van de Kamer van Koophandel </w:t>
      </w:r>
      <w:r w:rsidR="000E453B" w:rsidRPr="000E453B">
        <w:rPr>
          <w:rFonts w:ascii="Arial" w:hAnsi="Arial" w:cs="Arial"/>
          <w:sz w:val="20"/>
          <w:szCs w:val="20"/>
        </w:rPr>
        <w:t>is gevestigd in één van de dorpen van Zuidplas en/of in Zuidplas activiteiten exploiteert voor inwoners uit Zuidplas</w:t>
      </w:r>
      <w:r>
        <w:rPr>
          <w:rFonts w:ascii="Arial" w:hAnsi="Arial" w:cs="Arial"/>
          <w:sz w:val="20"/>
          <w:szCs w:val="20"/>
        </w:rPr>
        <w:t>).</w:t>
      </w:r>
    </w:p>
    <w:p w14:paraId="4A36742A" w14:textId="77777777" w:rsidR="002173C0" w:rsidRPr="002173C0" w:rsidRDefault="002173C0" w:rsidP="002173C0">
      <w:pPr>
        <w:pStyle w:val="Lijstalinea"/>
        <w:numPr>
          <w:ilvl w:val="0"/>
          <w:numId w:val="19"/>
        </w:numPr>
        <w:ind w:left="284" w:hanging="284"/>
        <w:rPr>
          <w:rFonts w:ascii="Arial" w:hAnsi="Arial" w:cs="Arial"/>
          <w:sz w:val="20"/>
          <w:szCs w:val="20"/>
        </w:rPr>
      </w:pPr>
      <w:r w:rsidRPr="002173C0">
        <w:rPr>
          <w:rFonts w:ascii="Arial" w:hAnsi="Arial" w:cs="Arial"/>
          <w:sz w:val="20"/>
          <w:szCs w:val="20"/>
        </w:rPr>
        <w:t>Met '</w:t>
      </w:r>
      <w:r w:rsidRPr="0078066C">
        <w:rPr>
          <w:rFonts w:ascii="Arial" w:hAnsi="Arial" w:cs="Arial"/>
          <w:sz w:val="20"/>
          <w:szCs w:val="20"/>
          <w:u w:val="single"/>
        </w:rPr>
        <w:t>deelnemer</w:t>
      </w:r>
      <w:r w:rsidRPr="002173C0">
        <w:rPr>
          <w:rFonts w:ascii="Arial" w:hAnsi="Arial" w:cs="Arial"/>
          <w:sz w:val="20"/>
          <w:szCs w:val="20"/>
        </w:rPr>
        <w:t>' wordt bedoeld:</w:t>
      </w:r>
    </w:p>
    <w:p w14:paraId="26133C70" w14:textId="77777777" w:rsidR="002173C0" w:rsidRDefault="002173C0" w:rsidP="002173C0">
      <w:pPr>
        <w:pStyle w:val="Lijstalinea"/>
        <w:numPr>
          <w:ilvl w:val="1"/>
          <w:numId w:val="24"/>
        </w:numPr>
        <w:ind w:left="567" w:hanging="283"/>
        <w:rPr>
          <w:rFonts w:ascii="Arial" w:hAnsi="Arial" w:cs="Arial"/>
          <w:sz w:val="20"/>
          <w:szCs w:val="20"/>
        </w:rPr>
      </w:pPr>
      <w:r w:rsidRPr="002173C0">
        <w:rPr>
          <w:rFonts w:ascii="Arial" w:hAnsi="Arial" w:cs="Arial"/>
          <w:sz w:val="20"/>
          <w:szCs w:val="20"/>
        </w:rPr>
        <w:t xml:space="preserve">lid of andersoortige vertegenwoordiger van de organisatie uit Zuidplas </w:t>
      </w:r>
      <w:r w:rsidR="00FE62D6">
        <w:rPr>
          <w:rFonts w:ascii="Arial" w:hAnsi="Arial" w:cs="Arial"/>
          <w:sz w:val="20"/>
          <w:szCs w:val="20"/>
        </w:rPr>
        <w:t xml:space="preserve">(de aanvrager) </w:t>
      </w:r>
      <w:r w:rsidRPr="002173C0">
        <w:rPr>
          <w:rFonts w:ascii="Arial" w:hAnsi="Arial" w:cs="Arial"/>
          <w:sz w:val="20"/>
          <w:szCs w:val="20"/>
        </w:rPr>
        <w:t>die Bückeburg bezoekt</w:t>
      </w:r>
      <w:r>
        <w:rPr>
          <w:rFonts w:ascii="Arial" w:hAnsi="Arial" w:cs="Arial"/>
          <w:sz w:val="20"/>
          <w:szCs w:val="20"/>
        </w:rPr>
        <w:t xml:space="preserve"> </w:t>
      </w:r>
      <w:r w:rsidRPr="002173C0">
        <w:rPr>
          <w:rFonts w:ascii="Arial" w:hAnsi="Arial" w:cs="Arial"/>
          <w:sz w:val="20"/>
          <w:szCs w:val="20"/>
        </w:rPr>
        <w:t>in het kader van een uitwisseling, of</w:t>
      </w:r>
    </w:p>
    <w:p w14:paraId="4B024B9C" w14:textId="77777777" w:rsidR="00B24DCF" w:rsidRPr="00DA7C99" w:rsidRDefault="002173C0" w:rsidP="002173C0">
      <w:pPr>
        <w:pStyle w:val="Lijstalinea"/>
        <w:numPr>
          <w:ilvl w:val="1"/>
          <w:numId w:val="24"/>
        </w:numPr>
        <w:ind w:left="567" w:hanging="283"/>
        <w:rPr>
          <w:rFonts w:ascii="Arial" w:hAnsi="Arial" w:cs="Arial"/>
          <w:sz w:val="20"/>
          <w:szCs w:val="20"/>
        </w:rPr>
      </w:pPr>
      <w:r w:rsidRPr="002173C0">
        <w:rPr>
          <w:rFonts w:ascii="Arial" w:hAnsi="Arial" w:cs="Arial"/>
          <w:sz w:val="20"/>
          <w:szCs w:val="20"/>
        </w:rPr>
        <w:t>lid of andersoortige vertegenwoordiger van de organisatie uit Bückeburg die Zuidplas bezoekt</w:t>
      </w:r>
      <w:r>
        <w:rPr>
          <w:rFonts w:ascii="Arial" w:hAnsi="Arial" w:cs="Arial"/>
          <w:sz w:val="20"/>
          <w:szCs w:val="20"/>
        </w:rPr>
        <w:t xml:space="preserve"> </w:t>
      </w:r>
      <w:r w:rsidRPr="002173C0">
        <w:rPr>
          <w:rFonts w:ascii="Arial" w:hAnsi="Arial" w:cs="Arial"/>
          <w:sz w:val="20"/>
          <w:szCs w:val="20"/>
        </w:rPr>
        <w:t xml:space="preserve">in het </w:t>
      </w:r>
      <w:r w:rsidRPr="00DA7C99">
        <w:rPr>
          <w:rFonts w:ascii="Arial" w:hAnsi="Arial" w:cs="Arial"/>
          <w:sz w:val="20"/>
          <w:szCs w:val="20"/>
        </w:rPr>
        <w:t>kader van een uitwisseling</w:t>
      </w:r>
      <w:r w:rsidR="00FE62D6" w:rsidRPr="00DA7C99">
        <w:rPr>
          <w:rFonts w:ascii="Arial" w:hAnsi="Arial" w:cs="Arial"/>
          <w:sz w:val="20"/>
          <w:szCs w:val="20"/>
        </w:rPr>
        <w:t xml:space="preserve"> en die wordt ontvangen door de aanvrager</w:t>
      </w:r>
      <w:r w:rsidRPr="00DA7C99">
        <w:rPr>
          <w:rFonts w:ascii="Arial" w:hAnsi="Arial" w:cs="Arial"/>
          <w:sz w:val="20"/>
          <w:szCs w:val="20"/>
        </w:rPr>
        <w:t>.</w:t>
      </w:r>
    </w:p>
    <w:p w14:paraId="321B7EFB" w14:textId="77777777" w:rsidR="00D457A0" w:rsidRDefault="00D457A0" w:rsidP="00F90387">
      <w:pPr>
        <w:autoSpaceDE w:val="0"/>
        <w:autoSpaceDN w:val="0"/>
        <w:adjustRightInd w:val="0"/>
        <w:rPr>
          <w:rFonts w:ascii="Arial" w:eastAsia="Calibri" w:hAnsi="Arial" w:cs="Arial"/>
          <w:color w:val="000000"/>
          <w:sz w:val="20"/>
          <w:szCs w:val="20"/>
          <w:lang w:eastAsia="en-US"/>
        </w:rPr>
      </w:pPr>
    </w:p>
    <w:p w14:paraId="63E33ED2" w14:textId="77777777" w:rsidR="00E73FE0" w:rsidRDefault="00E73FE0" w:rsidP="00F90387">
      <w:pPr>
        <w:autoSpaceDE w:val="0"/>
        <w:autoSpaceDN w:val="0"/>
        <w:adjustRightInd w:val="0"/>
        <w:rPr>
          <w:rFonts w:ascii="Arial" w:eastAsia="Calibri" w:hAnsi="Arial" w:cs="Arial"/>
          <w:color w:val="000000"/>
          <w:sz w:val="20"/>
          <w:szCs w:val="20"/>
          <w:lang w:eastAsia="en-US"/>
        </w:rPr>
      </w:pPr>
    </w:p>
    <w:p w14:paraId="1FEDDDC0" w14:textId="77777777" w:rsidR="00E73FE0" w:rsidRDefault="00E73FE0" w:rsidP="00F90387">
      <w:pPr>
        <w:autoSpaceDE w:val="0"/>
        <w:autoSpaceDN w:val="0"/>
        <w:adjustRightInd w:val="0"/>
        <w:rPr>
          <w:rFonts w:ascii="Arial" w:eastAsia="Calibri" w:hAnsi="Arial" w:cs="Arial"/>
          <w:color w:val="000000"/>
          <w:sz w:val="20"/>
          <w:szCs w:val="20"/>
          <w:lang w:eastAsia="en-US"/>
        </w:rPr>
      </w:pPr>
    </w:p>
    <w:p w14:paraId="0360D1F7" w14:textId="77777777" w:rsidR="00E73FE0" w:rsidRDefault="00E73FE0" w:rsidP="00F90387">
      <w:pPr>
        <w:autoSpaceDE w:val="0"/>
        <w:autoSpaceDN w:val="0"/>
        <w:adjustRightInd w:val="0"/>
        <w:rPr>
          <w:rFonts w:ascii="Arial" w:eastAsia="Calibri" w:hAnsi="Arial" w:cs="Arial"/>
          <w:color w:val="000000"/>
          <w:sz w:val="20"/>
          <w:szCs w:val="20"/>
          <w:lang w:eastAsia="en-US"/>
        </w:rPr>
      </w:pPr>
    </w:p>
    <w:p w14:paraId="3463A196" w14:textId="77777777" w:rsidR="00E73FE0" w:rsidRPr="00DA7C99" w:rsidRDefault="00E73FE0" w:rsidP="00F90387">
      <w:pPr>
        <w:autoSpaceDE w:val="0"/>
        <w:autoSpaceDN w:val="0"/>
        <w:adjustRightInd w:val="0"/>
        <w:rPr>
          <w:rFonts w:ascii="Arial" w:eastAsia="Calibri" w:hAnsi="Arial" w:cs="Arial"/>
          <w:color w:val="000000"/>
          <w:sz w:val="20"/>
          <w:szCs w:val="20"/>
          <w:lang w:eastAsia="en-US"/>
        </w:rPr>
      </w:pPr>
    </w:p>
    <w:p w14:paraId="6D3ABB73" w14:textId="77777777" w:rsidR="00DA7C99" w:rsidRPr="0078066C" w:rsidRDefault="00DA7C99" w:rsidP="00F90387">
      <w:pPr>
        <w:autoSpaceDE w:val="0"/>
        <w:autoSpaceDN w:val="0"/>
        <w:adjustRightInd w:val="0"/>
        <w:rPr>
          <w:rFonts w:ascii="Arial" w:eastAsia="Calibri" w:hAnsi="Arial" w:cs="Arial"/>
          <w:i/>
          <w:iCs/>
          <w:color w:val="000000"/>
          <w:sz w:val="20"/>
          <w:szCs w:val="20"/>
          <w:lang w:eastAsia="en-US"/>
        </w:rPr>
      </w:pPr>
      <w:r w:rsidRPr="0078066C">
        <w:rPr>
          <w:rFonts w:ascii="Arial" w:eastAsia="Calibri" w:hAnsi="Arial" w:cs="Arial"/>
          <w:i/>
          <w:iCs/>
          <w:color w:val="000000"/>
          <w:sz w:val="20"/>
          <w:szCs w:val="20"/>
          <w:lang w:eastAsia="en-US"/>
        </w:rPr>
        <w:t>verantwoording</w:t>
      </w:r>
      <w:r w:rsidR="0078066C">
        <w:rPr>
          <w:rFonts w:ascii="Arial" w:eastAsia="Calibri" w:hAnsi="Arial" w:cs="Arial"/>
          <w:i/>
          <w:iCs/>
          <w:color w:val="000000"/>
          <w:sz w:val="20"/>
          <w:szCs w:val="20"/>
          <w:lang w:eastAsia="en-US"/>
        </w:rPr>
        <w:t xml:space="preserve"> en definitieve afrekening</w:t>
      </w:r>
    </w:p>
    <w:p w14:paraId="01362151" w14:textId="77777777" w:rsidR="0078066C" w:rsidRPr="0078066C" w:rsidRDefault="0078066C" w:rsidP="0078066C">
      <w:pPr>
        <w:rPr>
          <w:rFonts w:ascii="Arial" w:eastAsia="Calibri" w:hAnsi="Arial" w:cs="Arial"/>
          <w:color w:val="000000"/>
          <w:sz w:val="20"/>
          <w:szCs w:val="20"/>
          <w:lang w:eastAsia="en-US"/>
        </w:rPr>
      </w:pPr>
      <w:r>
        <w:rPr>
          <w:rFonts w:ascii="Arial" w:eastAsia="Calibri" w:hAnsi="Arial" w:cs="Arial"/>
          <w:color w:val="000000"/>
          <w:sz w:val="20"/>
          <w:szCs w:val="20"/>
          <w:lang w:eastAsia="en-US"/>
        </w:rPr>
        <w:t>H</w:t>
      </w:r>
      <w:r w:rsidRPr="0078066C">
        <w:rPr>
          <w:rFonts w:ascii="Arial" w:eastAsia="Calibri" w:hAnsi="Arial" w:cs="Arial"/>
          <w:color w:val="000000"/>
          <w:sz w:val="20"/>
          <w:szCs w:val="20"/>
          <w:lang w:eastAsia="en-US"/>
        </w:rPr>
        <w:t xml:space="preserve">et subsidiebedrag wordt bepaald aan de hand van het ingeschatte aantal deelnemers. Achteraf dient aanvrager de subsidie te </w:t>
      </w:r>
      <w:r w:rsidRPr="0078066C">
        <w:rPr>
          <w:rFonts w:ascii="Arial" w:eastAsia="Calibri" w:hAnsi="Arial" w:cs="Arial"/>
          <w:color w:val="000000"/>
          <w:sz w:val="20"/>
          <w:szCs w:val="20"/>
          <w:u w:val="single"/>
          <w:lang w:eastAsia="en-US"/>
        </w:rPr>
        <w:t>verantwoorden aan de hand van een definitieve deelnemerslijst</w:t>
      </w:r>
      <w:r w:rsidRPr="0078066C">
        <w:rPr>
          <w:rFonts w:ascii="Arial" w:eastAsia="Calibri" w:hAnsi="Arial" w:cs="Arial"/>
          <w:color w:val="000000"/>
          <w:sz w:val="20"/>
          <w:szCs w:val="20"/>
          <w:lang w:eastAsia="en-US"/>
        </w:rPr>
        <w:t>.</w:t>
      </w:r>
    </w:p>
    <w:p w14:paraId="14A8E1B1" w14:textId="77777777" w:rsidR="0078066C" w:rsidRDefault="0078066C" w:rsidP="0078066C">
      <w:pPr>
        <w:pStyle w:val="Lijstalinea"/>
        <w:numPr>
          <w:ilvl w:val="0"/>
          <w:numId w:val="19"/>
        </w:numPr>
        <w:ind w:left="284" w:hanging="284"/>
        <w:rPr>
          <w:rFonts w:ascii="Arial" w:eastAsia="Calibri" w:hAnsi="Arial" w:cs="Arial"/>
          <w:color w:val="000000"/>
          <w:sz w:val="20"/>
          <w:szCs w:val="20"/>
          <w:lang w:eastAsia="en-US"/>
        </w:rPr>
      </w:pPr>
      <w:r>
        <w:rPr>
          <w:rFonts w:ascii="Arial" w:eastAsia="Calibri" w:hAnsi="Arial" w:cs="Arial"/>
          <w:color w:val="000000"/>
          <w:sz w:val="20"/>
          <w:szCs w:val="20"/>
          <w:lang w:eastAsia="en-US"/>
        </w:rPr>
        <w:t>Waren er minder deelnemers</w:t>
      </w:r>
      <w:r w:rsidR="00E73FE0">
        <w:rPr>
          <w:rFonts w:ascii="Arial" w:eastAsia="Calibri" w:hAnsi="Arial" w:cs="Arial"/>
          <w:color w:val="000000"/>
          <w:sz w:val="20"/>
          <w:szCs w:val="20"/>
          <w:lang w:eastAsia="en-US"/>
        </w:rPr>
        <w:t>,</w:t>
      </w:r>
      <w:r>
        <w:rPr>
          <w:rFonts w:ascii="Arial" w:eastAsia="Calibri" w:hAnsi="Arial" w:cs="Arial"/>
          <w:color w:val="000000"/>
          <w:sz w:val="20"/>
          <w:szCs w:val="20"/>
          <w:lang w:eastAsia="en-US"/>
        </w:rPr>
        <w:t xml:space="preserve"> dan moet de te</w:t>
      </w:r>
      <w:r w:rsidR="002D4538">
        <w:rPr>
          <w:rFonts w:ascii="Arial" w:eastAsia="Calibri" w:hAnsi="Arial" w:cs="Arial"/>
          <w:color w:val="000000"/>
          <w:sz w:val="20"/>
          <w:szCs w:val="20"/>
          <w:lang w:eastAsia="en-US"/>
        </w:rPr>
        <w:t xml:space="preserve"> </w:t>
      </w:r>
      <w:r>
        <w:rPr>
          <w:rFonts w:ascii="Arial" w:eastAsia="Calibri" w:hAnsi="Arial" w:cs="Arial"/>
          <w:color w:val="000000"/>
          <w:sz w:val="20"/>
          <w:szCs w:val="20"/>
          <w:lang w:eastAsia="en-US"/>
        </w:rPr>
        <w:t xml:space="preserve">veel ontvangen subsidie worden terugbetaald. </w:t>
      </w:r>
    </w:p>
    <w:p w14:paraId="2DE6FECC" w14:textId="77777777" w:rsidR="00DA7C99" w:rsidRPr="0078066C" w:rsidRDefault="0078066C" w:rsidP="0078066C">
      <w:pPr>
        <w:pStyle w:val="Lijstalinea"/>
        <w:numPr>
          <w:ilvl w:val="0"/>
          <w:numId w:val="19"/>
        </w:numPr>
        <w:ind w:left="284" w:hanging="284"/>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Als er meer deelnemers waren, dan ontvangt u een extra subsidiebedrag van € </w:t>
      </w:r>
      <w:r w:rsidR="00916697">
        <w:rPr>
          <w:rFonts w:ascii="Arial" w:eastAsia="Calibri" w:hAnsi="Arial" w:cs="Arial"/>
          <w:color w:val="000000"/>
          <w:sz w:val="20"/>
          <w:szCs w:val="20"/>
          <w:lang w:eastAsia="en-US"/>
        </w:rPr>
        <w:t>20</w:t>
      </w:r>
      <w:r>
        <w:rPr>
          <w:rFonts w:ascii="Arial" w:eastAsia="Calibri" w:hAnsi="Arial" w:cs="Arial"/>
          <w:color w:val="000000"/>
          <w:sz w:val="20"/>
          <w:szCs w:val="20"/>
          <w:lang w:eastAsia="en-US"/>
        </w:rPr>
        <w:t xml:space="preserve"> per extra deelnemer per overnachting (met een maximum totale subsidie van  € 2.500 per uitwisseling).</w:t>
      </w:r>
    </w:p>
    <w:p w14:paraId="11C99FA2" w14:textId="77777777" w:rsidR="00DA7C99" w:rsidRPr="00DA7C99" w:rsidRDefault="00DA7C99" w:rsidP="00F90387">
      <w:pPr>
        <w:autoSpaceDE w:val="0"/>
        <w:autoSpaceDN w:val="0"/>
        <w:adjustRightInd w:val="0"/>
        <w:rPr>
          <w:rFonts w:ascii="Arial" w:eastAsia="Calibri" w:hAnsi="Arial" w:cs="Arial"/>
          <w:color w:val="000000"/>
          <w:sz w:val="20"/>
          <w:szCs w:val="20"/>
          <w:lang w:eastAsia="en-US"/>
        </w:rPr>
      </w:pPr>
    </w:p>
    <w:p w14:paraId="7EFDB891" w14:textId="77777777" w:rsidR="0063123F" w:rsidRPr="00D35973" w:rsidRDefault="0063123F" w:rsidP="0063123F">
      <w:pPr>
        <w:rPr>
          <w:rFonts w:ascii="Arial" w:hAnsi="Arial" w:cs="Arial"/>
          <w:i/>
          <w:sz w:val="20"/>
          <w:szCs w:val="20"/>
        </w:rPr>
      </w:pPr>
      <w:r w:rsidRPr="00D35973">
        <w:rPr>
          <w:rFonts w:ascii="Arial" w:hAnsi="Arial" w:cs="Arial"/>
          <w:i/>
          <w:sz w:val="20"/>
          <w:szCs w:val="20"/>
        </w:rPr>
        <w:t>gebruik logo</w:t>
      </w:r>
    </w:p>
    <w:p w14:paraId="669E8966" w14:textId="77777777" w:rsidR="0063123F" w:rsidRPr="00D35973" w:rsidRDefault="0063123F" w:rsidP="0063123F">
      <w:pPr>
        <w:rPr>
          <w:rFonts w:ascii="Arial" w:hAnsi="Arial" w:cs="Arial"/>
          <w:sz w:val="20"/>
          <w:szCs w:val="20"/>
        </w:rPr>
      </w:pPr>
      <w:r w:rsidRPr="00D35973">
        <w:rPr>
          <w:rFonts w:ascii="Arial" w:hAnsi="Arial" w:cs="Arial"/>
          <w:sz w:val="20"/>
          <w:szCs w:val="20"/>
        </w:rPr>
        <w:t xml:space="preserve">In de (PR-)uitingen met betrekking tot de activiteit </w:t>
      </w:r>
      <w:r w:rsidR="00D35973" w:rsidRPr="00D35973">
        <w:rPr>
          <w:rFonts w:ascii="Arial" w:hAnsi="Arial" w:cs="Arial"/>
          <w:sz w:val="20"/>
          <w:szCs w:val="20"/>
        </w:rPr>
        <w:t xml:space="preserve">kunt </w:t>
      </w:r>
      <w:r w:rsidRPr="00D35973">
        <w:rPr>
          <w:rFonts w:ascii="Arial" w:hAnsi="Arial" w:cs="Arial"/>
          <w:sz w:val="20"/>
          <w:szCs w:val="20"/>
        </w:rPr>
        <w:t>u gebruik</w:t>
      </w:r>
      <w:r w:rsidR="00D35973" w:rsidRPr="00D35973">
        <w:rPr>
          <w:rFonts w:ascii="Arial" w:hAnsi="Arial" w:cs="Arial"/>
          <w:sz w:val="20"/>
          <w:szCs w:val="20"/>
        </w:rPr>
        <w:t xml:space="preserve"> maken van het jumelage-logo 'Zuidplas-Bückeburg' </w:t>
      </w:r>
      <w:r w:rsidRPr="00D35973">
        <w:rPr>
          <w:rFonts w:ascii="Arial" w:hAnsi="Arial" w:cs="Arial"/>
          <w:sz w:val="20"/>
          <w:szCs w:val="20"/>
        </w:rPr>
        <w:t>om kenbaar te maken dat de activiteit of festiviteit in dat kader wordt georganiseerd.</w:t>
      </w:r>
    </w:p>
    <w:p w14:paraId="6B09F3E1" w14:textId="77777777" w:rsidR="0063123F" w:rsidRPr="00B14C77" w:rsidRDefault="0063123F" w:rsidP="00D457A0">
      <w:pPr>
        <w:autoSpaceDE w:val="0"/>
        <w:autoSpaceDN w:val="0"/>
        <w:adjustRightInd w:val="0"/>
        <w:rPr>
          <w:rFonts w:ascii="Calibri" w:eastAsia="Calibri" w:hAnsi="Calibri" w:cs="Calibri"/>
          <w:color w:val="000000"/>
          <w:sz w:val="24"/>
          <w:lang w:eastAsia="en-US"/>
        </w:rPr>
      </w:pPr>
    </w:p>
    <w:p w14:paraId="77DDF92B" w14:textId="77777777" w:rsidR="00255B63" w:rsidRPr="00B14C77" w:rsidRDefault="00F90387" w:rsidP="0063123F">
      <w:pPr>
        <w:rPr>
          <w:rFonts w:ascii="Arial" w:hAnsi="Arial" w:cs="Arial"/>
          <w:i/>
          <w:sz w:val="20"/>
          <w:szCs w:val="20"/>
        </w:rPr>
      </w:pPr>
      <w:r w:rsidRPr="00B14C77">
        <w:rPr>
          <w:rFonts w:ascii="Arial" w:hAnsi="Arial" w:cs="Arial"/>
          <w:i/>
          <w:sz w:val="20"/>
          <w:szCs w:val="20"/>
        </w:rPr>
        <w:t>e</w:t>
      </w:r>
      <w:r w:rsidR="0063123F" w:rsidRPr="00B14C77">
        <w:rPr>
          <w:rFonts w:ascii="Arial" w:hAnsi="Arial" w:cs="Arial"/>
          <w:i/>
          <w:sz w:val="20"/>
          <w:szCs w:val="20"/>
        </w:rPr>
        <w:t>venementen en vergunningen</w:t>
      </w:r>
    </w:p>
    <w:p w14:paraId="19ACDF55" w14:textId="77777777" w:rsidR="00255B63" w:rsidRPr="00255B63" w:rsidRDefault="00255B63" w:rsidP="008D4709">
      <w:pPr>
        <w:rPr>
          <w:rFonts w:ascii="Arial" w:eastAsia="Calibri" w:hAnsi="Arial" w:cs="Arial"/>
          <w:color w:val="000000"/>
          <w:sz w:val="20"/>
          <w:szCs w:val="20"/>
          <w:lang w:eastAsia="en-US"/>
        </w:rPr>
      </w:pPr>
      <w:r w:rsidRPr="00B14C77">
        <w:rPr>
          <w:rFonts w:ascii="Arial" w:eastAsia="Calibri" w:hAnsi="Arial" w:cs="Arial"/>
          <w:color w:val="000000"/>
          <w:sz w:val="20"/>
          <w:szCs w:val="20"/>
          <w:lang w:eastAsia="en-US"/>
        </w:rPr>
        <w:t xml:space="preserve">Heeft de </w:t>
      </w:r>
      <w:r w:rsidR="000E453B">
        <w:rPr>
          <w:rFonts w:ascii="Arial" w:eastAsia="Calibri" w:hAnsi="Arial" w:cs="Arial"/>
          <w:color w:val="000000"/>
          <w:sz w:val="20"/>
          <w:szCs w:val="20"/>
          <w:lang w:eastAsia="en-US"/>
        </w:rPr>
        <w:t>uitwisselings</w:t>
      </w:r>
      <w:r w:rsidRPr="00B14C77">
        <w:rPr>
          <w:rFonts w:ascii="Arial" w:eastAsia="Calibri" w:hAnsi="Arial" w:cs="Arial"/>
          <w:color w:val="000000"/>
          <w:sz w:val="20"/>
          <w:szCs w:val="20"/>
          <w:lang w:eastAsia="en-US"/>
        </w:rPr>
        <w:t xml:space="preserve">activiteit het karakter van een evenement, dan verwijzen wij naar (de voorwaarden van) de reguliere evenementenvergunning. Voor eventuele vragen kunt u mailen met Menno Schouten, </w:t>
      </w:r>
      <w:hyperlink r:id="rId13" w:history="1">
        <w:r w:rsidRPr="00B14C77">
          <w:rPr>
            <w:rStyle w:val="Hyperlink"/>
            <w:rFonts w:ascii="Arial" w:hAnsi="Arial" w:cs="Arial"/>
            <w:sz w:val="20"/>
            <w:szCs w:val="20"/>
          </w:rPr>
          <w:t>apv@zuidplas.nl</w:t>
        </w:r>
      </w:hyperlink>
      <w:r w:rsidRPr="00B14C77">
        <w:rPr>
          <w:rFonts w:ascii="Arial" w:eastAsia="Calibri" w:hAnsi="Arial" w:cs="Arial"/>
          <w:color w:val="000000"/>
          <w:sz w:val="20"/>
          <w:szCs w:val="20"/>
          <w:lang w:eastAsia="en-US"/>
        </w:rPr>
        <w:t>. Voor de legeskosten voor vergunningen en/of ontheffingen kunt u een vergoeding krijgen via een subsidie. Deze subsidie vraagt u eenvoudig aan door met een kruisje op het aanvraagformulier van de betreffende vergunning(en)/ontheffing(en) aan te geven dat u voor deze subsidie in aanmerking wilt komen.</w:t>
      </w:r>
    </w:p>
    <w:p w14:paraId="18008B56" w14:textId="77777777" w:rsidR="004012FE" w:rsidRPr="00573E20" w:rsidRDefault="004012FE" w:rsidP="00D457A0">
      <w:pPr>
        <w:rPr>
          <w:rFonts w:ascii="Arial" w:hAnsi="Arial" w:cs="Arial"/>
          <w:sz w:val="20"/>
          <w:szCs w:val="20"/>
        </w:rPr>
      </w:pPr>
    </w:p>
    <w:p w14:paraId="67EE1258" w14:textId="77777777" w:rsidR="004012FE" w:rsidRPr="00573E20" w:rsidRDefault="004012FE" w:rsidP="00D457A0">
      <w:pPr>
        <w:rPr>
          <w:rFonts w:ascii="Arial" w:hAnsi="Arial" w:cs="Arial"/>
          <w:sz w:val="20"/>
          <w:szCs w:val="20"/>
        </w:rPr>
      </w:pPr>
    </w:p>
    <w:p w14:paraId="3342AB56" w14:textId="77777777" w:rsidR="004012FE" w:rsidRPr="00573E20" w:rsidRDefault="00D42CB5" w:rsidP="00D457A0">
      <w:pPr>
        <w:ind w:left="426" w:hanging="426"/>
        <w:outlineLvl w:val="0"/>
        <w:rPr>
          <w:rFonts w:ascii="Arial" w:hAnsi="Arial" w:cs="Arial"/>
          <w:b/>
          <w:sz w:val="24"/>
        </w:rPr>
      </w:pPr>
      <w:r>
        <w:rPr>
          <w:rFonts w:ascii="Arial" w:hAnsi="Arial" w:cs="Arial"/>
          <w:b/>
          <w:sz w:val="24"/>
        </w:rPr>
        <w:t>4</w:t>
      </w:r>
      <w:r w:rsidR="004012FE" w:rsidRPr="00573E20">
        <w:rPr>
          <w:rFonts w:ascii="Arial" w:hAnsi="Arial" w:cs="Arial"/>
          <w:b/>
          <w:sz w:val="24"/>
        </w:rPr>
        <w:t>.</w:t>
      </w:r>
      <w:r w:rsidR="004012FE" w:rsidRPr="00573E20">
        <w:rPr>
          <w:rFonts w:ascii="Arial" w:hAnsi="Arial" w:cs="Arial"/>
          <w:b/>
          <w:sz w:val="24"/>
        </w:rPr>
        <w:tab/>
        <w:t>Informatie opvragen</w:t>
      </w:r>
    </w:p>
    <w:p w14:paraId="1FB3D544" w14:textId="77777777" w:rsidR="005F3CBA" w:rsidRDefault="004012FE" w:rsidP="00D457A0">
      <w:pPr>
        <w:rPr>
          <w:rFonts w:ascii="Arial" w:hAnsi="Arial" w:cs="Arial"/>
          <w:sz w:val="20"/>
          <w:szCs w:val="20"/>
        </w:rPr>
      </w:pPr>
      <w:r w:rsidRPr="00573E20">
        <w:rPr>
          <w:rFonts w:ascii="Arial" w:hAnsi="Arial" w:cs="Arial"/>
          <w:sz w:val="20"/>
          <w:szCs w:val="20"/>
        </w:rPr>
        <w:t>Mochten u zaken niet duidelijk zijn, dan kunt u contact opnemen me</w:t>
      </w:r>
      <w:r w:rsidR="00371368">
        <w:rPr>
          <w:rFonts w:ascii="Arial" w:hAnsi="Arial" w:cs="Arial"/>
          <w:sz w:val="20"/>
          <w:szCs w:val="20"/>
        </w:rPr>
        <w:t xml:space="preserve">t </w:t>
      </w:r>
      <w:r w:rsidR="00692C63">
        <w:rPr>
          <w:rFonts w:ascii="Arial" w:hAnsi="Arial" w:cs="Arial"/>
          <w:sz w:val="20"/>
          <w:szCs w:val="20"/>
        </w:rPr>
        <w:t>Berthilde Borreman, beleidsadviseur Samenleving</w:t>
      </w:r>
      <w:r w:rsidR="00BD35DD">
        <w:rPr>
          <w:rFonts w:ascii="Arial" w:hAnsi="Arial" w:cs="Arial"/>
          <w:sz w:val="20"/>
          <w:szCs w:val="20"/>
        </w:rPr>
        <w:t>/jumelage Zuidplas-Bückeburg</w:t>
      </w:r>
      <w:r w:rsidRPr="00573E20">
        <w:rPr>
          <w:rFonts w:ascii="Arial" w:hAnsi="Arial" w:cs="Arial"/>
          <w:sz w:val="20"/>
          <w:szCs w:val="20"/>
        </w:rPr>
        <w:t xml:space="preserve">, </w:t>
      </w:r>
      <w:r w:rsidR="005F3CBA">
        <w:rPr>
          <w:rFonts w:ascii="Arial" w:hAnsi="Arial" w:cs="Arial"/>
          <w:sz w:val="20"/>
          <w:szCs w:val="20"/>
        </w:rPr>
        <w:t xml:space="preserve">bereikbaar via </w:t>
      </w:r>
      <w:r w:rsidR="005F3CBA" w:rsidRPr="005F3CBA">
        <w:rPr>
          <w:rFonts w:ascii="Arial" w:hAnsi="Arial" w:cs="Arial"/>
          <w:b/>
          <w:sz w:val="20"/>
          <w:szCs w:val="20"/>
        </w:rPr>
        <w:t>0180 - 330 300</w:t>
      </w:r>
      <w:r w:rsidR="005F3CBA">
        <w:rPr>
          <w:rFonts w:ascii="Arial" w:hAnsi="Arial" w:cs="Arial"/>
          <w:sz w:val="20"/>
          <w:szCs w:val="20"/>
        </w:rPr>
        <w:t xml:space="preserve"> of via </w:t>
      </w:r>
      <w:hyperlink r:id="rId14" w:history="1">
        <w:r w:rsidR="00692C63" w:rsidRPr="00E31197">
          <w:rPr>
            <w:rStyle w:val="Hyperlink"/>
            <w:rFonts w:ascii="Arial" w:hAnsi="Arial" w:cs="Arial"/>
            <w:sz w:val="20"/>
            <w:szCs w:val="20"/>
          </w:rPr>
          <w:t>b.borreman@zuidplas.nl</w:t>
        </w:r>
      </w:hyperlink>
      <w:r w:rsidR="005F3CBA">
        <w:rPr>
          <w:rFonts w:ascii="Arial" w:hAnsi="Arial" w:cs="Arial"/>
          <w:sz w:val="20"/>
          <w:szCs w:val="20"/>
        </w:rPr>
        <w:t xml:space="preserve">. </w:t>
      </w:r>
    </w:p>
    <w:p w14:paraId="51094F12" w14:textId="77777777" w:rsidR="004012FE" w:rsidRDefault="004012FE" w:rsidP="00D457A0">
      <w:pPr>
        <w:rPr>
          <w:rFonts w:ascii="Arial" w:hAnsi="Arial" w:cs="Arial"/>
          <w:sz w:val="20"/>
          <w:szCs w:val="20"/>
        </w:rPr>
      </w:pPr>
    </w:p>
    <w:p w14:paraId="6D2B364F" w14:textId="77777777" w:rsidR="00692C63" w:rsidRPr="00573E20" w:rsidRDefault="00692C63" w:rsidP="00D457A0">
      <w:pPr>
        <w:rPr>
          <w:rFonts w:ascii="Arial" w:hAnsi="Arial" w:cs="Arial"/>
          <w:sz w:val="20"/>
          <w:szCs w:val="20"/>
        </w:rPr>
      </w:pPr>
    </w:p>
    <w:p w14:paraId="2DCF6D8F" w14:textId="77777777" w:rsidR="004012FE" w:rsidRPr="00573E20" w:rsidRDefault="00D42CB5" w:rsidP="00D457A0">
      <w:pPr>
        <w:ind w:left="426" w:hanging="426"/>
        <w:outlineLvl w:val="0"/>
        <w:rPr>
          <w:rFonts w:ascii="Arial" w:hAnsi="Arial" w:cs="Arial"/>
          <w:b/>
          <w:sz w:val="24"/>
        </w:rPr>
      </w:pPr>
      <w:r>
        <w:rPr>
          <w:rFonts w:ascii="Arial" w:hAnsi="Arial" w:cs="Arial"/>
          <w:b/>
          <w:sz w:val="24"/>
        </w:rPr>
        <w:t>5</w:t>
      </w:r>
      <w:r w:rsidR="004012FE" w:rsidRPr="00573E20">
        <w:rPr>
          <w:rFonts w:ascii="Arial" w:hAnsi="Arial" w:cs="Arial"/>
          <w:b/>
          <w:sz w:val="24"/>
        </w:rPr>
        <w:t>.</w:t>
      </w:r>
      <w:r w:rsidR="004012FE" w:rsidRPr="00573E20">
        <w:rPr>
          <w:rFonts w:ascii="Arial" w:hAnsi="Arial" w:cs="Arial"/>
          <w:b/>
          <w:sz w:val="24"/>
        </w:rPr>
        <w:tab/>
        <w:t>Ondertekenen</w:t>
      </w:r>
    </w:p>
    <w:p w14:paraId="09AAE058" w14:textId="77777777" w:rsidR="004012FE" w:rsidRPr="00573E20" w:rsidRDefault="004012FE" w:rsidP="00D457A0">
      <w:pPr>
        <w:outlineLvl w:val="0"/>
        <w:rPr>
          <w:rFonts w:ascii="Arial" w:hAnsi="Arial" w:cs="Arial"/>
          <w:sz w:val="20"/>
          <w:szCs w:val="20"/>
        </w:rPr>
      </w:pPr>
      <w:r w:rsidRPr="00573E20">
        <w:rPr>
          <w:rFonts w:ascii="Arial" w:hAnsi="Arial" w:cs="Arial"/>
          <w:sz w:val="20"/>
          <w:szCs w:val="20"/>
        </w:rPr>
        <w:t>Vergeet uw aanvraag niet te ondertekenen!</w:t>
      </w:r>
    </w:p>
    <w:p w14:paraId="7B6D37D4" w14:textId="77777777" w:rsidR="004012FE" w:rsidRPr="00573E20" w:rsidRDefault="004012FE" w:rsidP="00D457A0">
      <w:pPr>
        <w:rPr>
          <w:rFonts w:ascii="Arial" w:hAnsi="Arial" w:cs="Arial"/>
          <w:sz w:val="20"/>
          <w:szCs w:val="20"/>
        </w:rPr>
      </w:pPr>
    </w:p>
    <w:p w14:paraId="2803B222" w14:textId="77777777" w:rsidR="004012FE" w:rsidRPr="00573E20" w:rsidRDefault="004012FE" w:rsidP="00D457A0">
      <w:pPr>
        <w:rPr>
          <w:rFonts w:ascii="Arial" w:hAnsi="Arial" w:cs="Arial"/>
          <w:sz w:val="20"/>
          <w:szCs w:val="20"/>
        </w:rPr>
      </w:pPr>
    </w:p>
    <w:p w14:paraId="30D58E68" w14:textId="77777777" w:rsidR="004012FE" w:rsidRPr="00573E20" w:rsidRDefault="00D42CB5" w:rsidP="00D457A0">
      <w:pPr>
        <w:ind w:left="426" w:hanging="426"/>
        <w:outlineLvl w:val="0"/>
        <w:rPr>
          <w:rFonts w:ascii="Arial" w:hAnsi="Arial" w:cs="Arial"/>
          <w:b/>
          <w:sz w:val="24"/>
        </w:rPr>
      </w:pPr>
      <w:r>
        <w:rPr>
          <w:rFonts w:ascii="Arial" w:hAnsi="Arial" w:cs="Arial"/>
          <w:b/>
          <w:sz w:val="24"/>
        </w:rPr>
        <w:t>6</w:t>
      </w:r>
      <w:r w:rsidR="004012FE" w:rsidRPr="00573E20">
        <w:rPr>
          <w:rFonts w:ascii="Arial" w:hAnsi="Arial" w:cs="Arial"/>
          <w:b/>
          <w:sz w:val="24"/>
        </w:rPr>
        <w:t>.</w:t>
      </w:r>
      <w:r w:rsidR="004012FE" w:rsidRPr="00573E20">
        <w:rPr>
          <w:rFonts w:ascii="Arial" w:hAnsi="Arial" w:cs="Arial"/>
          <w:b/>
          <w:sz w:val="24"/>
        </w:rPr>
        <w:tab/>
        <w:t>Opsturen</w:t>
      </w:r>
    </w:p>
    <w:p w14:paraId="0BC4ED46" w14:textId="77777777" w:rsidR="004012FE" w:rsidRPr="00573E20" w:rsidRDefault="004012FE" w:rsidP="00D457A0">
      <w:pPr>
        <w:rPr>
          <w:rFonts w:ascii="Arial" w:hAnsi="Arial" w:cs="Arial"/>
          <w:sz w:val="20"/>
          <w:szCs w:val="20"/>
        </w:rPr>
      </w:pPr>
      <w:r w:rsidRPr="00573E20">
        <w:rPr>
          <w:rFonts w:ascii="Arial" w:hAnsi="Arial" w:cs="Arial"/>
          <w:sz w:val="20"/>
          <w:szCs w:val="20"/>
        </w:rPr>
        <w:t>Wij vragen u uw subsidieaanvraag op te sturen naar:</w:t>
      </w:r>
    </w:p>
    <w:p w14:paraId="1CCF4078" w14:textId="77777777" w:rsidR="004012FE" w:rsidRPr="00573E20" w:rsidRDefault="004012FE" w:rsidP="00D457A0">
      <w:pPr>
        <w:ind w:left="720"/>
        <w:rPr>
          <w:rFonts w:ascii="Arial" w:hAnsi="Arial" w:cs="Arial"/>
          <w:sz w:val="20"/>
          <w:szCs w:val="20"/>
        </w:rPr>
      </w:pPr>
      <w:r w:rsidRPr="00573E20">
        <w:rPr>
          <w:rFonts w:ascii="Arial" w:hAnsi="Arial" w:cs="Arial"/>
          <w:sz w:val="20"/>
          <w:szCs w:val="20"/>
        </w:rPr>
        <w:t>Gemeente Zuidplas</w:t>
      </w:r>
    </w:p>
    <w:p w14:paraId="55E8EB3F" w14:textId="77777777" w:rsidR="004012FE" w:rsidRPr="00573E20" w:rsidRDefault="004012FE" w:rsidP="00D457A0">
      <w:pPr>
        <w:ind w:left="720"/>
        <w:rPr>
          <w:rFonts w:ascii="Arial" w:hAnsi="Arial" w:cs="Arial"/>
          <w:sz w:val="20"/>
          <w:szCs w:val="20"/>
        </w:rPr>
      </w:pPr>
      <w:r w:rsidRPr="00573E20">
        <w:rPr>
          <w:rFonts w:ascii="Arial" w:hAnsi="Arial" w:cs="Arial"/>
          <w:sz w:val="20"/>
          <w:szCs w:val="20"/>
        </w:rPr>
        <w:t xml:space="preserve">Ter attentie van het college van burgemeester en wethouders </w:t>
      </w:r>
    </w:p>
    <w:p w14:paraId="6395BDCE" w14:textId="77777777" w:rsidR="004012FE" w:rsidRPr="00573E20" w:rsidRDefault="004012FE" w:rsidP="00D457A0">
      <w:pPr>
        <w:ind w:left="720"/>
        <w:rPr>
          <w:rFonts w:ascii="Arial" w:hAnsi="Arial" w:cs="Arial"/>
          <w:sz w:val="20"/>
          <w:szCs w:val="20"/>
        </w:rPr>
      </w:pPr>
      <w:r w:rsidRPr="00573E20">
        <w:rPr>
          <w:rFonts w:ascii="Arial" w:hAnsi="Arial" w:cs="Arial"/>
          <w:sz w:val="20"/>
          <w:szCs w:val="20"/>
        </w:rPr>
        <w:t>Postbus 100</w:t>
      </w:r>
    </w:p>
    <w:p w14:paraId="029F7396" w14:textId="77777777" w:rsidR="004012FE" w:rsidRPr="00573E20" w:rsidRDefault="004012FE" w:rsidP="00D457A0">
      <w:pPr>
        <w:ind w:left="720"/>
        <w:rPr>
          <w:rFonts w:ascii="Arial" w:hAnsi="Arial" w:cs="Arial"/>
          <w:sz w:val="20"/>
          <w:szCs w:val="20"/>
        </w:rPr>
      </w:pPr>
      <w:smartTag w:uri="urn:schemas-microsoft-com:office:smarttags" w:element="metricconverter">
        <w:smartTagPr>
          <w:attr w:name="ProductID" w:val="2910 AC"/>
        </w:smartTagPr>
        <w:r w:rsidRPr="00573E20">
          <w:rPr>
            <w:rFonts w:ascii="Arial" w:hAnsi="Arial" w:cs="Arial"/>
            <w:sz w:val="20"/>
            <w:szCs w:val="20"/>
          </w:rPr>
          <w:t>2910 AC</w:t>
        </w:r>
      </w:smartTag>
      <w:r w:rsidRPr="00573E20">
        <w:rPr>
          <w:rFonts w:ascii="Arial" w:hAnsi="Arial" w:cs="Arial"/>
          <w:sz w:val="20"/>
          <w:szCs w:val="20"/>
        </w:rPr>
        <w:t xml:space="preserve">  Nieuwerkerk aan den IJssel</w:t>
      </w:r>
    </w:p>
    <w:p w14:paraId="3A21FC9C" w14:textId="77777777" w:rsidR="004012FE" w:rsidRDefault="004012FE" w:rsidP="00D457A0">
      <w:pPr>
        <w:rPr>
          <w:rFonts w:ascii="Arial" w:hAnsi="Arial" w:cs="Arial"/>
          <w:sz w:val="20"/>
          <w:szCs w:val="20"/>
        </w:rPr>
      </w:pPr>
      <w:r w:rsidRPr="00480956">
        <w:rPr>
          <w:rFonts w:ascii="Arial" w:hAnsi="Arial" w:cs="Arial"/>
          <w:sz w:val="20"/>
          <w:szCs w:val="20"/>
        </w:rPr>
        <w:t xml:space="preserve">U kunt de aanvraag ook per mail versturen naar: </w:t>
      </w:r>
      <w:hyperlink r:id="rId15" w:history="1">
        <w:r w:rsidR="00A61B5B" w:rsidRPr="004E344D">
          <w:rPr>
            <w:rStyle w:val="Hyperlink"/>
            <w:rFonts w:ascii="Arial" w:eastAsiaTheme="majorEastAsia" w:hAnsi="Arial" w:cs="Arial"/>
            <w:sz w:val="20"/>
            <w:szCs w:val="20"/>
          </w:rPr>
          <w:t>gemeente@zuidplas.nl</w:t>
        </w:r>
      </w:hyperlink>
      <w:r w:rsidRPr="00480956">
        <w:rPr>
          <w:rFonts w:ascii="Arial" w:hAnsi="Arial" w:cs="Arial"/>
          <w:sz w:val="20"/>
          <w:szCs w:val="20"/>
        </w:rPr>
        <w:t>.</w:t>
      </w:r>
      <w:r w:rsidR="00381BD4">
        <w:rPr>
          <w:rFonts w:ascii="Arial" w:hAnsi="Arial" w:cs="Arial"/>
          <w:sz w:val="20"/>
          <w:szCs w:val="20"/>
        </w:rPr>
        <w:t xml:space="preserve"> </w:t>
      </w:r>
      <w:r w:rsidRPr="00480956">
        <w:rPr>
          <w:rFonts w:ascii="Arial" w:hAnsi="Arial" w:cs="Arial"/>
          <w:sz w:val="20"/>
          <w:szCs w:val="20"/>
        </w:rPr>
        <w:t xml:space="preserve">Een digitale aanvraag, ondertekend met DigiD, is eveneens mogelijk, via </w:t>
      </w:r>
      <w:hyperlink r:id="rId16" w:history="1">
        <w:r w:rsidR="00381BD4" w:rsidRPr="00E73FE0">
          <w:rPr>
            <w:rFonts w:ascii="Arial" w:hAnsi="Arial" w:cs="Arial"/>
            <w:color w:val="0000FF"/>
            <w:sz w:val="20"/>
            <w:szCs w:val="20"/>
            <w:u w:val="single"/>
          </w:rPr>
          <w:t>www.zuidplas.nl/subsidies-aanvragen</w:t>
        </w:r>
      </w:hyperlink>
    </w:p>
    <w:p w14:paraId="44E4D294" w14:textId="77777777" w:rsidR="00381BD4" w:rsidRPr="00573E20" w:rsidRDefault="00381BD4" w:rsidP="00381BD4">
      <w:pPr>
        <w:rPr>
          <w:rFonts w:ascii="Arial" w:hAnsi="Arial" w:cs="Arial"/>
          <w:sz w:val="20"/>
          <w:szCs w:val="20"/>
        </w:rPr>
        <w:sectPr w:rsidR="00381BD4" w:rsidRPr="00573E20" w:rsidSect="006F31C9">
          <w:headerReference w:type="even" r:id="rId17"/>
          <w:headerReference w:type="default" r:id="rId18"/>
          <w:footerReference w:type="even" r:id="rId19"/>
          <w:footerReference w:type="default" r:id="rId20"/>
          <w:headerReference w:type="first" r:id="rId21"/>
          <w:pgSz w:w="11906" w:h="16838" w:code="9"/>
          <w:pgMar w:top="2325" w:right="1134" w:bottom="624" w:left="1361" w:header="624" w:footer="624" w:gutter="0"/>
          <w:paperSrc w:first="15" w:other="15"/>
          <w:cols w:space="708"/>
          <w:docGrid w:linePitch="360"/>
        </w:sectPr>
      </w:pPr>
    </w:p>
    <w:p w14:paraId="196F4372" w14:textId="77777777" w:rsidR="004012FE" w:rsidRDefault="004012FE" w:rsidP="004012FE">
      <w:pPr>
        <w:rPr>
          <w:rFonts w:ascii="Arial" w:hAnsi="Arial" w:cs="Arial"/>
          <w:sz w:val="18"/>
          <w:szCs w:val="18"/>
        </w:rPr>
      </w:pPr>
    </w:p>
    <w:p w14:paraId="5C7B316C" w14:textId="77777777" w:rsidR="00B1159A" w:rsidRDefault="00B1159A" w:rsidP="004012FE">
      <w:pPr>
        <w:rPr>
          <w:rFonts w:ascii="Arial" w:hAnsi="Arial" w:cs="Arial"/>
          <w:sz w:val="18"/>
          <w:szCs w:val="18"/>
        </w:rPr>
      </w:pPr>
    </w:p>
    <w:p w14:paraId="7D23E13C" w14:textId="77777777" w:rsidR="00B1159A" w:rsidRPr="00573E20" w:rsidRDefault="00B1159A" w:rsidP="004012FE">
      <w:pPr>
        <w:rPr>
          <w:rFonts w:ascii="Arial" w:hAnsi="Arial" w:cs="Arial"/>
          <w:sz w:val="18"/>
          <w:szCs w:val="18"/>
        </w:rPr>
      </w:pPr>
    </w:p>
    <w:p w14:paraId="6484B54D" w14:textId="77777777" w:rsidR="004012FE" w:rsidRPr="00BD37D7" w:rsidRDefault="00BD35DD" w:rsidP="004012FE">
      <w:pPr>
        <w:spacing w:line="260" w:lineRule="exact"/>
        <w:ind w:left="360" w:hanging="360"/>
        <w:rPr>
          <w:rFonts w:ascii="Arial" w:hAnsi="Arial" w:cs="Arial"/>
          <w:b/>
          <w:sz w:val="24"/>
        </w:rPr>
      </w:pPr>
      <w:r>
        <w:rPr>
          <w:rFonts w:ascii="Arial" w:hAnsi="Arial" w:cs="Arial"/>
          <w:b/>
          <w:sz w:val="24"/>
        </w:rPr>
        <w:t>A</w:t>
      </w:r>
      <w:r w:rsidR="004012FE" w:rsidRPr="00BD37D7">
        <w:rPr>
          <w:rFonts w:ascii="Arial" w:hAnsi="Arial" w:cs="Arial"/>
          <w:b/>
          <w:sz w:val="24"/>
        </w:rPr>
        <w:tab/>
        <w:t>Gegevens aanvragende instelling</w:t>
      </w:r>
    </w:p>
    <w:p w14:paraId="522C4A93" w14:textId="77777777" w:rsidR="00BD35DD" w:rsidRDefault="00BD35DD" w:rsidP="004012FE">
      <w:pPr>
        <w:tabs>
          <w:tab w:val="left" w:pos="3119"/>
        </w:tabs>
        <w:spacing w:line="260" w:lineRule="exact"/>
        <w:ind w:left="360" w:hanging="360"/>
        <w:rPr>
          <w:rFonts w:ascii="Arial" w:hAnsi="Arial" w:cs="Arial"/>
          <w:sz w:val="20"/>
          <w:szCs w:val="20"/>
        </w:rPr>
      </w:pPr>
    </w:p>
    <w:p w14:paraId="0835D00F" w14:textId="77777777" w:rsidR="004012FE" w:rsidRPr="00BD37D7" w:rsidRDefault="004012FE" w:rsidP="004012FE">
      <w:pPr>
        <w:tabs>
          <w:tab w:val="left" w:pos="3119"/>
        </w:tabs>
        <w:spacing w:line="260" w:lineRule="exact"/>
        <w:ind w:left="360" w:hanging="360"/>
        <w:rPr>
          <w:rFonts w:ascii="Arial" w:hAnsi="Arial" w:cs="Arial"/>
          <w:sz w:val="20"/>
          <w:szCs w:val="20"/>
        </w:rPr>
      </w:pPr>
      <w:r w:rsidRPr="00BD37D7">
        <w:rPr>
          <w:rFonts w:ascii="Arial" w:hAnsi="Arial" w:cs="Arial"/>
          <w:sz w:val="20"/>
          <w:szCs w:val="20"/>
        </w:rPr>
        <w:t>Naam</w:t>
      </w:r>
      <w:r w:rsidRPr="00BD37D7">
        <w:rPr>
          <w:rFonts w:ascii="Arial" w:hAnsi="Arial" w:cs="Arial"/>
          <w:sz w:val="20"/>
          <w:szCs w:val="20"/>
        </w:rPr>
        <w:tab/>
        <w:t>: ____________________________________________________</w:t>
      </w:r>
    </w:p>
    <w:p w14:paraId="137B7D15" w14:textId="77777777" w:rsidR="004012FE" w:rsidRPr="00BD37D7" w:rsidRDefault="004012FE" w:rsidP="004012FE">
      <w:pPr>
        <w:tabs>
          <w:tab w:val="left" w:pos="3119"/>
        </w:tabs>
        <w:spacing w:line="260" w:lineRule="exact"/>
        <w:ind w:left="360" w:hanging="360"/>
        <w:rPr>
          <w:rFonts w:ascii="Arial" w:hAnsi="Arial" w:cs="Arial"/>
          <w:sz w:val="20"/>
          <w:szCs w:val="20"/>
        </w:rPr>
      </w:pPr>
      <w:r w:rsidRPr="00BD37D7">
        <w:rPr>
          <w:rFonts w:ascii="Arial" w:hAnsi="Arial" w:cs="Arial"/>
          <w:sz w:val="20"/>
          <w:szCs w:val="20"/>
        </w:rPr>
        <w:t>Postadres</w:t>
      </w:r>
      <w:r w:rsidRPr="00BD37D7">
        <w:rPr>
          <w:rFonts w:ascii="Arial" w:hAnsi="Arial" w:cs="Arial"/>
          <w:sz w:val="20"/>
          <w:szCs w:val="20"/>
        </w:rPr>
        <w:tab/>
        <w:t>: ____________________________________________________</w:t>
      </w:r>
    </w:p>
    <w:p w14:paraId="037A59DC" w14:textId="77777777" w:rsidR="004012FE" w:rsidRPr="00BD37D7" w:rsidRDefault="004012FE" w:rsidP="004012FE">
      <w:pPr>
        <w:tabs>
          <w:tab w:val="left" w:pos="3119"/>
        </w:tabs>
        <w:spacing w:line="260" w:lineRule="exact"/>
        <w:ind w:left="360" w:hanging="360"/>
        <w:rPr>
          <w:rFonts w:ascii="Arial" w:hAnsi="Arial" w:cs="Arial"/>
          <w:sz w:val="20"/>
          <w:szCs w:val="20"/>
        </w:rPr>
      </w:pPr>
      <w:r w:rsidRPr="00BD37D7">
        <w:rPr>
          <w:rFonts w:ascii="Arial" w:hAnsi="Arial" w:cs="Arial"/>
          <w:sz w:val="20"/>
          <w:szCs w:val="20"/>
        </w:rPr>
        <w:t>Postcode en Plaats</w:t>
      </w:r>
      <w:r w:rsidRPr="00BD37D7">
        <w:rPr>
          <w:rFonts w:ascii="Arial" w:hAnsi="Arial" w:cs="Arial"/>
          <w:sz w:val="20"/>
          <w:szCs w:val="20"/>
        </w:rPr>
        <w:tab/>
        <w:t>: ____________________________________________________</w:t>
      </w:r>
    </w:p>
    <w:p w14:paraId="07D60E7D" w14:textId="77777777" w:rsidR="004012FE" w:rsidRPr="00BD37D7" w:rsidRDefault="004012FE" w:rsidP="004012FE">
      <w:pPr>
        <w:tabs>
          <w:tab w:val="left" w:pos="3119"/>
        </w:tabs>
        <w:spacing w:line="260" w:lineRule="exact"/>
        <w:ind w:left="360" w:hanging="360"/>
        <w:rPr>
          <w:rFonts w:ascii="Arial" w:hAnsi="Arial" w:cs="Arial"/>
          <w:sz w:val="20"/>
          <w:szCs w:val="20"/>
        </w:rPr>
      </w:pPr>
      <w:r w:rsidRPr="00BD37D7">
        <w:rPr>
          <w:rFonts w:ascii="Arial" w:hAnsi="Arial" w:cs="Arial"/>
          <w:sz w:val="20"/>
          <w:szCs w:val="20"/>
        </w:rPr>
        <w:t>Telefoon</w:t>
      </w:r>
      <w:r w:rsidRPr="00BD37D7">
        <w:rPr>
          <w:rFonts w:ascii="Arial" w:hAnsi="Arial" w:cs="Arial"/>
          <w:sz w:val="20"/>
          <w:szCs w:val="20"/>
        </w:rPr>
        <w:tab/>
        <w:t>: ____________________________________________________</w:t>
      </w:r>
    </w:p>
    <w:p w14:paraId="39F6826A" w14:textId="77777777" w:rsidR="004012FE" w:rsidRPr="00BD37D7" w:rsidRDefault="004012FE" w:rsidP="004012FE">
      <w:pPr>
        <w:tabs>
          <w:tab w:val="left" w:pos="3119"/>
        </w:tabs>
        <w:spacing w:line="260" w:lineRule="exact"/>
        <w:ind w:left="360" w:hanging="360"/>
        <w:rPr>
          <w:rFonts w:ascii="Arial" w:hAnsi="Arial" w:cs="Arial"/>
          <w:sz w:val="20"/>
          <w:szCs w:val="20"/>
        </w:rPr>
      </w:pPr>
      <w:r w:rsidRPr="00BD37D7">
        <w:rPr>
          <w:rFonts w:ascii="Arial" w:hAnsi="Arial" w:cs="Arial"/>
          <w:sz w:val="20"/>
          <w:szCs w:val="20"/>
        </w:rPr>
        <w:t>E-mailadres</w:t>
      </w:r>
      <w:r w:rsidRPr="00BD37D7">
        <w:rPr>
          <w:rFonts w:ascii="Arial" w:hAnsi="Arial" w:cs="Arial"/>
          <w:sz w:val="20"/>
          <w:szCs w:val="20"/>
        </w:rPr>
        <w:tab/>
        <w:t>: ____________________________________________________</w:t>
      </w:r>
    </w:p>
    <w:p w14:paraId="40F5EE68" w14:textId="77777777" w:rsidR="004012FE" w:rsidRPr="00BD37D7" w:rsidRDefault="004012FE" w:rsidP="004012FE">
      <w:pPr>
        <w:tabs>
          <w:tab w:val="left" w:pos="3119"/>
        </w:tabs>
        <w:spacing w:line="260" w:lineRule="exact"/>
        <w:ind w:left="360" w:hanging="360"/>
        <w:rPr>
          <w:rFonts w:ascii="Arial" w:hAnsi="Arial" w:cs="Arial"/>
          <w:sz w:val="20"/>
          <w:szCs w:val="20"/>
        </w:rPr>
      </w:pPr>
      <w:r w:rsidRPr="00BD37D7">
        <w:rPr>
          <w:rFonts w:ascii="Arial" w:hAnsi="Arial" w:cs="Arial"/>
          <w:sz w:val="20"/>
          <w:szCs w:val="20"/>
        </w:rPr>
        <w:t>Website (indien van toepassing)</w:t>
      </w:r>
      <w:r w:rsidRPr="00BD37D7">
        <w:rPr>
          <w:rFonts w:ascii="Arial" w:hAnsi="Arial" w:cs="Arial"/>
          <w:sz w:val="20"/>
          <w:szCs w:val="20"/>
        </w:rPr>
        <w:tab/>
        <w:t>: ____________________________________________________</w:t>
      </w:r>
    </w:p>
    <w:p w14:paraId="35C7D3B7" w14:textId="77777777" w:rsidR="004012FE" w:rsidRPr="00BD37D7" w:rsidRDefault="004012FE" w:rsidP="004012FE">
      <w:pPr>
        <w:tabs>
          <w:tab w:val="left" w:pos="3119"/>
        </w:tabs>
        <w:spacing w:line="260" w:lineRule="exact"/>
        <w:ind w:left="360" w:hanging="360"/>
        <w:rPr>
          <w:rFonts w:ascii="Arial" w:hAnsi="Arial" w:cs="Arial"/>
          <w:sz w:val="20"/>
          <w:szCs w:val="20"/>
        </w:rPr>
      </w:pPr>
      <w:r w:rsidRPr="00BD37D7">
        <w:rPr>
          <w:rFonts w:ascii="Arial" w:hAnsi="Arial" w:cs="Arial"/>
          <w:sz w:val="20"/>
          <w:szCs w:val="20"/>
        </w:rPr>
        <w:t>Bankrekeningnummer</w:t>
      </w:r>
      <w:r w:rsidR="00E45FD5">
        <w:rPr>
          <w:rFonts w:ascii="Arial" w:hAnsi="Arial" w:cs="Arial"/>
          <w:sz w:val="20"/>
          <w:szCs w:val="20"/>
        </w:rPr>
        <w:t xml:space="preserve"> (IBAN)</w:t>
      </w:r>
      <w:r w:rsidRPr="00BD37D7">
        <w:rPr>
          <w:rFonts w:ascii="Arial" w:hAnsi="Arial" w:cs="Arial"/>
          <w:sz w:val="20"/>
          <w:szCs w:val="20"/>
        </w:rPr>
        <w:tab/>
        <w:t>: ____________________________________________________</w:t>
      </w:r>
    </w:p>
    <w:p w14:paraId="4E11D558" w14:textId="77777777" w:rsidR="004012FE" w:rsidRPr="00BD37D7" w:rsidRDefault="004012FE" w:rsidP="004012FE">
      <w:pPr>
        <w:tabs>
          <w:tab w:val="left" w:pos="2835"/>
          <w:tab w:val="left" w:pos="3119"/>
        </w:tabs>
        <w:spacing w:line="260" w:lineRule="exact"/>
        <w:ind w:left="360" w:hanging="360"/>
        <w:rPr>
          <w:rFonts w:ascii="Arial" w:hAnsi="Arial" w:cs="Arial"/>
          <w:sz w:val="20"/>
          <w:szCs w:val="20"/>
        </w:rPr>
      </w:pPr>
      <w:r w:rsidRPr="00BD37D7">
        <w:rPr>
          <w:rFonts w:ascii="Arial" w:hAnsi="Arial" w:cs="Arial"/>
          <w:sz w:val="20"/>
          <w:szCs w:val="20"/>
        </w:rPr>
        <w:t>Rechtspersoonlijkheid (verplicht)</w:t>
      </w:r>
      <w:r w:rsidRPr="00BD37D7">
        <w:rPr>
          <w:rFonts w:ascii="Arial" w:hAnsi="Arial" w:cs="Arial"/>
          <w:sz w:val="20"/>
          <w:szCs w:val="20"/>
        </w:rPr>
        <w:tab/>
        <w:t>: ____________________________________________________</w:t>
      </w:r>
    </w:p>
    <w:p w14:paraId="1D325DD9" w14:textId="77777777" w:rsidR="004012FE" w:rsidRPr="00BD37D7" w:rsidRDefault="004012FE" w:rsidP="004012FE">
      <w:pPr>
        <w:tabs>
          <w:tab w:val="left" w:pos="3119"/>
        </w:tabs>
        <w:suppressAutoHyphens/>
        <w:spacing w:line="260" w:lineRule="exact"/>
        <w:rPr>
          <w:rFonts w:ascii="Arial" w:hAnsi="Arial" w:cs="Arial"/>
          <w:b/>
          <w:sz w:val="20"/>
          <w:szCs w:val="20"/>
          <w:u w:val="single"/>
        </w:rPr>
      </w:pPr>
    </w:p>
    <w:p w14:paraId="30470F3F" w14:textId="77777777" w:rsidR="003943EE" w:rsidRDefault="003943EE" w:rsidP="004012FE">
      <w:pPr>
        <w:suppressAutoHyphens/>
        <w:spacing w:line="260" w:lineRule="exact"/>
        <w:ind w:left="360" w:hanging="360"/>
        <w:rPr>
          <w:rFonts w:ascii="Arial" w:hAnsi="Arial" w:cs="Arial"/>
          <w:b/>
          <w:sz w:val="24"/>
        </w:rPr>
      </w:pPr>
    </w:p>
    <w:p w14:paraId="3120AD51" w14:textId="77777777" w:rsidR="004012FE" w:rsidRPr="00573E20" w:rsidRDefault="00BD35DD" w:rsidP="004012FE">
      <w:pPr>
        <w:suppressAutoHyphens/>
        <w:spacing w:line="260" w:lineRule="exact"/>
        <w:ind w:left="360" w:hanging="360"/>
        <w:rPr>
          <w:rFonts w:ascii="Arial" w:hAnsi="Arial" w:cs="Arial"/>
          <w:b/>
          <w:sz w:val="20"/>
          <w:szCs w:val="20"/>
        </w:rPr>
      </w:pPr>
      <w:r>
        <w:rPr>
          <w:rFonts w:ascii="Arial" w:hAnsi="Arial" w:cs="Arial"/>
          <w:b/>
          <w:sz w:val="24"/>
        </w:rPr>
        <w:t>B</w:t>
      </w:r>
      <w:r w:rsidR="004012FE" w:rsidRPr="00573E20">
        <w:rPr>
          <w:rFonts w:ascii="Arial" w:hAnsi="Arial" w:cs="Arial"/>
          <w:b/>
          <w:sz w:val="24"/>
        </w:rPr>
        <w:tab/>
        <w:t>Gegevens contactpersoon (aanspreekpunt voor de gemeente)</w:t>
      </w:r>
    </w:p>
    <w:p w14:paraId="4DA5D690" w14:textId="77777777" w:rsidR="00BD35DD" w:rsidRDefault="00BD35DD" w:rsidP="004012FE">
      <w:pPr>
        <w:spacing w:line="260" w:lineRule="exact"/>
        <w:ind w:left="360" w:hanging="360"/>
        <w:rPr>
          <w:rFonts w:ascii="Arial" w:hAnsi="Arial" w:cs="Arial"/>
          <w:sz w:val="20"/>
          <w:szCs w:val="20"/>
        </w:rPr>
      </w:pPr>
    </w:p>
    <w:p w14:paraId="6E253FDB" w14:textId="77777777" w:rsidR="004012FE" w:rsidRPr="00573E20" w:rsidRDefault="004012FE" w:rsidP="004012FE">
      <w:pPr>
        <w:spacing w:line="260" w:lineRule="exact"/>
        <w:ind w:left="360" w:hanging="360"/>
        <w:rPr>
          <w:rFonts w:ascii="Arial" w:hAnsi="Arial" w:cs="Arial"/>
          <w:sz w:val="20"/>
          <w:szCs w:val="20"/>
        </w:rPr>
      </w:pPr>
      <w:r w:rsidRPr="00573E20">
        <w:rPr>
          <w:rFonts w:ascii="Arial" w:hAnsi="Arial" w:cs="Arial"/>
          <w:sz w:val="20"/>
          <w:szCs w:val="20"/>
        </w:rPr>
        <w:t>Naam + Voorletters (of -naam)</w:t>
      </w:r>
      <w:r w:rsidRPr="00573E20">
        <w:rPr>
          <w:rFonts w:ascii="Arial" w:hAnsi="Arial" w:cs="Arial"/>
          <w:sz w:val="20"/>
          <w:szCs w:val="20"/>
        </w:rPr>
        <w:tab/>
        <w:t>: ___________________________________________________ M/V</w:t>
      </w:r>
    </w:p>
    <w:p w14:paraId="260FA3D4" w14:textId="77777777" w:rsidR="004012FE" w:rsidRPr="00573E20" w:rsidRDefault="004012FE" w:rsidP="004012FE">
      <w:pPr>
        <w:spacing w:line="260" w:lineRule="exact"/>
        <w:ind w:left="360" w:hanging="360"/>
        <w:rPr>
          <w:rFonts w:ascii="Arial" w:hAnsi="Arial" w:cs="Arial"/>
          <w:sz w:val="20"/>
          <w:szCs w:val="20"/>
        </w:rPr>
      </w:pPr>
      <w:r w:rsidRPr="00573E20">
        <w:rPr>
          <w:rFonts w:ascii="Arial" w:hAnsi="Arial" w:cs="Arial"/>
          <w:sz w:val="20"/>
          <w:szCs w:val="20"/>
        </w:rPr>
        <w:t>Voorletters</w:t>
      </w:r>
      <w:r w:rsidRPr="00573E20">
        <w:rPr>
          <w:rFonts w:ascii="Arial" w:hAnsi="Arial" w:cs="Arial"/>
          <w:sz w:val="20"/>
          <w:szCs w:val="20"/>
        </w:rPr>
        <w:tab/>
      </w:r>
      <w:r w:rsidRPr="00573E20">
        <w:rPr>
          <w:rFonts w:ascii="Arial" w:hAnsi="Arial" w:cs="Arial"/>
          <w:sz w:val="20"/>
          <w:szCs w:val="20"/>
        </w:rPr>
        <w:tab/>
      </w:r>
      <w:r w:rsidRPr="00573E20">
        <w:rPr>
          <w:rFonts w:ascii="Arial" w:hAnsi="Arial" w:cs="Arial"/>
          <w:sz w:val="20"/>
          <w:szCs w:val="20"/>
        </w:rPr>
        <w:tab/>
        <w:t>: _______________________________________________________</w:t>
      </w:r>
    </w:p>
    <w:p w14:paraId="410CCBD1" w14:textId="77777777" w:rsidR="004012FE" w:rsidRPr="00573E20" w:rsidRDefault="004012FE" w:rsidP="004012FE">
      <w:pPr>
        <w:suppressAutoHyphens/>
        <w:spacing w:line="260" w:lineRule="exact"/>
        <w:rPr>
          <w:rFonts w:ascii="Arial" w:hAnsi="Arial" w:cs="Arial"/>
          <w:sz w:val="20"/>
          <w:szCs w:val="20"/>
        </w:rPr>
      </w:pPr>
      <w:r w:rsidRPr="00573E20">
        <w:rPr>
          <w:rFonts w:ascii="Arial" w:hAnsi="Arial" w:cs="Arial"/>
          <w:sz w:val="20"/>
          <w:szCs w:val="20"/>
        </w:rPr>
        <w:t>Functie</w:t>
      </w:r>
      <w:r w:rsidRPr="00573E20">
        <w:rPr>
          <w:rFonts w:ascii="Arial" w:hAnsi="Arial" w:cs="Arial"/>
          <w:sz w:val="20"/>
          <w:szCs w:val="20"/>
        </w:rPr>
        <w:tab/>
      </w:r>
      <w:r w:rsidRPr="00573E20">
        <w:rPr>
          <w:rFonts w:ascii="Arial" w:hAnsi="Arial" w:cs="Arial"/>
          <w:sz w:val="20"/>
          <w:szCs w:val="20"/>
        </w:rPr>
        <w:tab/>
      </w:r>
      <w:r w:rsidRPr="00573E20">
        <w:rPr>
          <w:rFonts w:ascii="Arial" w:hAnsi="Arial" w:cs="Arial"/>
          <w:sz w:val="20"/>
          <w:szCs w:val="20"/>
        </w:rPr>
        <w:tab/>
      </w:r>
      <w:r w:rsidRPr="00573E20">
        <w:rPr>
          <w:rFonts w:ascii="Arial" w:hAnsi="Arial" w:cs="Arial"/>
          <w:sz w:val="20"/>
          <w:szCs w:val="20"/>
        </w:rPr>
        <w:tab/>
        <w:t>: _______________________________________________________</w:t>
      </w:r>
    </w:p>
    <w:p w14:paraId="22F3D590" w14:textId="77777777" w:rsidR="004012FE" w:rsidRPr="00573E20" w:rsidRDefault="004012FE" w:rsidP="004012FE">
      <w:pPr>
        <w:suppressAutoHyphens/>
        <w:spacing w:line="260" w:lineRule="exact"/>
        <w:rPr>
          <w:rFonts w:ascii="Arial" w:hAnsi="Arial" w:cs="Arial"/>
          <w:sz w:val="20"/>
          <w:szCs w:val="20"/>
        </w:rPr>
      </w:pPr>
      <w:r w:rsidRPr="00573E20">
        <w:rPr>
          <w:rFonts w:ascii="Arial" w:hAnsi="Arial" w:cs="Arial"/>
          <w:sz w:val="20"/>
          <w:szCs w:val="20"/>
        </w:rPr>
        <w:t>E-mailadres</w:t>
      </w:r>
      <w:r w:rsidRPr="00573E20">
        <w:rPr>
          <w:rFonts w:ascii="Arial" w:hAnsi="Arial" w:cs="Arial"/>
          <w:sz w:val="20"/>
          <w:szCs w:val="20"/>
        </w:rPr>
        <w:tab/>
      </w:r>
      <w:r w:rsidRPr="00573E20">
        <w:rPr>
          <w:rFonts w:ascii="Arial" w:hAnsi="Arial" w:cs="Arial"/>
          <w:sz w:val="20"/>
          <w:szCs w:val="20"/>
        </w:rPr>
        <w:tab/>
      </w:r>
      <w:r w:rsidRPr="00573E20">
        <w:rPr>
          <w:rFonts w:ascii="Arial" w:hAnsi="Arial" w:cs="Arial"/>
          <w:sz w:val="20"/>
          <w:szCs w:val="20"/>
        </w:rPr>
        <w:tab/>
        <w:t>: _______________________________________________________</w:t>
      </w:r>
    </w:p>
    <w:p w14:paraId="7F54B778" w14:textId="77777777" w:rsidR="004012FE" w:rsidRPr="00573E20" w:rsidRDefault="004012FE" w:rsidP="004012FE">
      <w:pPr>
        <w:suppressAutoHyphens/>
        <w:spacing w:line="260" w:lineRule="exact"/>
        <w:rPr>
          <w:rFonts w:ascii="Arial" w:hAnsi="Arial" w:cs="Arial"/>
          <w:sz w:val="20"/>
          <w:szCs w:val="20"/>
        </w:rPr>
      </w:pPr>
      <w:r w:rsidRPr="00573E20">
        <w:rPr>
          <w:rFonts w:ascii="Arial" w:hAnsi="Arial" w:cs="Arial"/>
          <w:sz w:val="20"/>
          <w:szCs w:val="20"/>
        </w:rPr>
        <w:t>Telefoonnummer</w:t>
      </w:r>
      <w:r w:rsidRPr="00573E20">
        <w:rPr>
          <w:rFonts w:ascii="Arial" w:hAnsi="Arial" w:cs="Arial"/>
          <w:sz w:val="20"/>
          <w:szCs w:val="20"/>
        </w:rPr>
        <w:tab/>
      </w:r>
      <w:r w:rsidRPr="00573E20">
        <w:rPr>
          <w:rFonts w:ascii="Arial" w:hAnsi="Arial" w:cs="Arial"/>
          <w:sz w:val="20"/>
          <w:szCs w:val="20"/>
        </w:rPr>
        <w:tab/>
        <w:t>: _______________________________________________________</w:t>
      </w:r>
    </w:p>
    <w:p w14:paraId="700F85B4" w14:textId="77777777" w:rsidR="004012FE" w:rsidRDefault="004012FE" w:rsidP="004012FE">
      <w:pPr>
        <w:spacing w:line="260" w:lineRule="exact"/>
        <w:rPr>
          <w:rFonts w:ascii="Arial" w:hAnsi="Arial" w:cs="Arial"/>
          <w:sz w:val="20"/>
          <w:szCs w:val="20"/>
        </w:rPr>
      </w:pPr>
      <w:r w:rsidRPr="00573E20">
        <w:rPr>
          <w:rFonts w:ascii="Arial" w:hAnsi="Arial" w:cs="Arial"/>
          <w:sz w:val="20"/>
          <w:szCs w:val="20"/>
        </w:rPr>
        <w:t>Telefonisch bereikbaar op (dagen/tijdstippen):</w:t>
      </w:r>
      <w:r w:rsidR="00573E20" w:rsidRPr="00573E20">
        <w:rPr>
          <w:rFonts w:ascii="Arial" w:hAnsi="Arial" w:cs="Arial"/>
          <w:sz w:val="20"/>
          <w:szCs w:val="20"/>
        </w:rPr>
        <w:t xml:space="preserve"> </w:t>
      </w:r>
      <w:r w:rsidRPr="00573E20">
        <w:rPr>
          <w:rFonts w:ascii="Arial" w:hAnsi="Arial" w:cs="Arial"/>
          <w:sz w:val="20"/>
          <w:szCs w:val="20"/>
        </w:rPr>
        <w:t>__________________________________</w:t>
      </w:r>
      <w:r w:rsidR="00573E20" w:rsidRPr="00573E20">
        <w:rPr>
          <w:rFonts w:ascii="Arial" w:hAnsi="Arial" w:cs="Arial"/>
          <w:sz w:val="20"/>
          <w:szCs w:val="20"/>
        </w:rPr>
        <w:t>_</w:t>
      </w:r>
      <w:r w:rsidRPr="00573E20">
        <w:rPr>
          <w:rFonts w:ascii="Arial" w:hAnsi="Arial" w:cs="Arial"/>
          <w:sz w:val="20"/>
          <w:szCs w:val="20"/>
        </w:rPr>
        <w:t>_________</w:t>
      </w:r>
    </w:p>
    <w:p w14:paraId="1E894833" w14:textId="77777777" w:rsidR="0046354F" w:rsidRDefault="0046354F" w:rsidP="004012FE">
      <w:pPr>
        <w:rPr>
          <w:rFonts w:ascii="Arial" w:hAnsi="Arial" w:cs="Arial"/>
          <w:i/>
          <w:sz w:val="18"/>
          <w:szCs w:val="18"/>
        </w:rPr>
      </w:pPr>
    </w:p>
    <w:p w14:paraId="13A37F1B" w14:textId="77777777" w:rsidR="003943EE" w:rsidRPr="006F31C9" w:rsidRDefault="003943EE" w:rsidP="00573E20">
      <w:pPr>
        <w:suppressAutoHyphens/>
        <w:spacing w:line="260" w:lineRule="exact"/>
        <w:ind w:left="360" w:hanging="360"/>
        <w:rPr>
          <w:rFonts w:ascii="Arial" w:hAnsi="Arial" w:cs="Arial"/>
          <w:sz w:val="20"/>
          <w:szCs w:val="20"/>
        </w:rPr>
      </w:pPr>
    </w:p>
    <w:p w14:paraId="024FF997" w14:textId="77777777" w:rsidR="00573E20" w:rsidRPr="00EA0827" w:rsidRDefault="00B1159A" w:rsidP="00573E20">
      <w:pPr>
        <w:suppressAutoHyphens/>
        <w:spacing w:line="260" w:lineRule="exact"/>
        <w:ind w:left="360" w:hanging="360"/>
        <w:rPr>
          <w:rFonts w:ascii="Arial" w:hAnsi="Arial" w:cs="Arial"/>
          <w:b/>
          <w:sz w:val="24"/>
        </w:rPr>
      </w:pPr>
      <w:r>
        <w:rPr>
          <w:rFonts w:ascii="Arial" w:hAnsi="Arial" w:cs="Arial"/>
          <w:b/>
          <w:sz w:val="24"/>
        </w:rPr>
        <w:t>C</w:t>
      </w:r>
      <w:r w:rsidR="00573E20" w:rsidRPr="00EA0827">
        <w:rPr>
          <w:rFonts w:ascii="Arial" w:hAnsi="Arial" w:cs="Arial"/>
          <w:b/>
          <w:sz w:val="24"/>
        </w:rPr>
        <w:tab/>
      </w:r>
      <w:r w:rsidR="00BD4446">
        <w:rPr>
          <w:rFonts w:ascii="Arial" w:hAnsi="Arial" w:cs="Arial"/>
          <w:b/>
          <w:sz w:val="24"/>
        </w:rPr>
        <w:t>G</w:t>
      </w:r>
      <w:r w:rsidR="00BD35DD">
        <w:rPr>
          <w:rFonts w:ascii="Arial" w:hAnsi="Arial" w:cs="Arial"/>
          <w:b/>
          <w:sz w:val="24"/>
        </w:rPr>
        <w:t xml:space="preserve">egevens over de uitwisseling waarvoor </w:t>
      </w:r>
      <w:r w:rsidR="00573E20" w:rsidRPr="00EA0827">
        <w:rPr>
          <w:rFonts w:ascii="Arial" w:hAnsi="Arial" w:cs="Arial"/>
          <w:b/>
          <w:sz w:val="24"/>
        </w:rPr>
        <w:t>subsidie wordt aangevraagd</w:t>
      </w:r>
    </w:p>
    <w:p w14:paraId="5126D3F8" w14:textId="77777777" w:rsidR="00573E20" w:rsidRPr="002F3433" w:rsidRDefault="00573E20" w:rsidP="00573E20">
      <w:pPr>
        <w:suppressAutoHyphens/>
        <w:spacing w:line="260" w:lineRule="exact"/>
        <w:ind w:left="360" w:hanging="360"/>
        <w:rPr>
          <w:rFonts w:ascii="Arial" w:hAnsi="Arial" w:cs="Arial"/>
          <w:b/>
          <w:sz w:val="20"/>
          <w:szCs w:val="20"/>
        </w:rPr>
      </w:pPr>
    </w:p>
    <w:p w14:paraId="599EC130" w14:textId="77777777" w:rsidR="00573E20" w:rsidRDefault="00575241" w:rsidP="00664F24">
      <w:pPr>
        <w:suppressAutoHyphens/>
        <w:spacing w:line="260" w:lineRule="exact"/>
        <w:ind w:left="2835" w:right="-284" w:hanging="2835"/>
        <w:rPr>
          <w:rFonts w:ascii="Arial" w:hAnsi="Arial" w:cs="Arial"/>
          <w:sz w:val="20"/>
          <w:szCs w:val="20"/>
        </w:rPr>
      </w:pPr>
      <w:r>
        <w:rPr>
          <w:rFonts w:ascii="Arial" w:hAnsi="Arial" w:cs="Arial"/>
          <w:sz w:val="20"/>
          <w:szCs w:val="20"/>
        </w:rPr>
        <w:t>Korte omschrijving van de uitwisselings</w:t>
      </w:r>
      <w:r w:rsidR="00BD35DD">
        <w:rPr>
          <w:rFonts w:ascii="Arial" w:hAnsi="Arial" w:cs="Arial"/>
          <w:sz w:val="20"/>
          <w:szCs w:val="20"/>
        </w:rPr>
        <w:t>a</w:t>
      </w:r>
      <w:r w:rsidR="00573E20">
        <w:rPr>
          <w:rFonts w:ascii="Arial" w:hAnsi="Arial" w:cs="Arial"/>
          <w:sz w:val="20"/>
          <w:szCs w:val="20"/>
        </w:rPr>
        <w:t>ctiviteit:</w:t>
      </w:r>
      <w:r w:rsidR="00664F24">
        <w:rPr>
          <w:rFonts w:ascii="Arial" w:hAnsi="Arial" w:cs="Arial"/>
          <w:sz w:val="20"/>
          <w:szCs w:val="20"/>
        </w:rPr>
        <w:t xml:space="preserve"> </w:t>
      </w:r>
      <w:r w:rsidR="00573E20" w:rsidRPr="002F3433">
        <w:rPr>
          <w:rFonts w:ascii="Arial" w:hAnsi="Arial" w:cs="Arial"/>
          <w:sz w:val="20"/>
          <w:szCs w:val="20"/>
        </w:rPr>
        <w:t>_____________________________</w:t>
      </w:r>
      <w:r w:rsidR="00E87FAA">
        <w:rPr>
          <w:rFonts w:ascii="Arial" w:hAnsi="Arial" w:cs="Arial"/>
          <w:sz w:val="20"/>
          <w:szCs w:val="20"/>
        </w:rPr>
        <w:t>_</w:t>
      </w:r>
      <w:r w:rsidR="00573E20" w:rsidRPr="002F3433">
        <w:rPr>
          <w:rFonts w:ascii="Arial" w:hAnsi="Arial" w:cs="Arial"/>
          <w:sz w:val="20"/>
          <w:szCs w:val="20"/>
        </w:rPr>
        <w:t>_____________</w:t>
      </w:r>
    </w:p>
    <w:p w14:paraId="3A663517" w14:textId="77777777" w:rsidR="00404438" w:rsidRPr="002F3433" w:rsidRDefault="00404438" w:rsidP="00404438">
      <w:pPr>
        <w:suppressAutoHyphens/>
        <w:spacing w:line="260" w:lineRule="exact"/>
        <w:ind w:right="-284"/>
        <w:rPr>
          <w:rFonts w:ascii="Arial" w:hAnsi="Arial" w:cs="Arial"/>
          <w:sz w:val="20"/>
          <w:szCs w:val="20"/>
        </w:rPr>
      </w:pPr>
      <w:r>
        <w:rPr>
          <w:rFonts w:ascii="Arial" w:hAnsi="Arial" w:cs="Arial"/>
          <w:sz w:val="20"/>
          <w:szCs w:val="20"/>
        </w:rPr>
        <w:t>__________________________________________________________________________________</w:t>
      </w:r>
    </w:p>
    <w:p w14:paraId="7E0F8759" w14:textId="77777777" w:rsidR="00573E20" w:rsidRPr="002F3433" w:rsidRDefault="00573E20" w:rsidP="00162439">
      <w:pPr>
        <w:tabs>
          <w:tab w:val="left" w:pos="2268"/>
        </w:tabs>
        <w:suppressAutoHyphens/>
        <w:spacing w:line="260" w:lineRule="exact"/>
        <w:ind w:right="-284"/>
        <w:rPr>
          <w:rFonts w:ascii="Arial" w:hAnsi="Arial" w:cs="Arial"/>
          <w:sz w:val="20"/>
          <w:szCs w:val="20"/>
        </w:rPr>
      </w:pPr>
      <w:r w:rsidRPr="002F3433">
        <w:rPr>
          <w:rFonts w:ascii="Arial" w:hAnsi="Arial" w:cs="Arial"/>
          <w:sz w:val="20"/>
          <w:szCs w:val="20"/>
        </w:rPr>
        <w:t>Startdatum</w:t>
      </w:r>
      <w:r>
        <w:rPr>
          <w:rFonts w:ascii="Arial" w:hAnsi="Arial" w:cs="Arial"/>
          <w:sz w:val="20"/>
          <w:szCs w:val="20"/>
        </w:rPr>
        <w:tab/>
      </w:r>
      <w:r w:rsidRPr="002F3433">
        <w:rPr>
          <w:rFonts w:ascii="Arial" w:hAnsi="Arial" w:cs="Arial"/>
          <w:sz w:val="20"/>
          <w:szCs w:val="20"/>
        </w:rPr>
        <w:t>:</w:t>
      </w:r>
      <w:r>
        <w:rPr>
          <w:rFonts w:ascii="Arial" w:hAnsi="Arial" w:cs="Arial"/>
          <w:sz w:val="20"/>
          <w:szCs w:val="20"/>
        </w:rPr>
        <w:t xml:space="preserve"> </w:t>
      </w:r>
      <w:r w:rsidRPr="002F3433">
        <w:rPr>
          <w:rFonts w:ascii="Arial" w:hAnsi="Arial" w:cs="Arial"/>
          <w:sz w:val="20"/>
          <w:szCs w:val="20"/>
        </w:rPr>
        <w:t>________________________________</w:t>
      </w:r>
      <w:r w:rsidR="00162439">
        <w:rPr>
          <w:rFonts w:ascii="Arial" w:hAnsi="Arial" w:cs="Arial"/>
          <w:sz w:val="20"/>
          <w:szCs w:val="20"/>
        </w:rPr>
        <w:t>____________________________</w:t>
      </w:r>
    </w:p>
    <w:p w14:paraId="34C852ED" w14:textId="77777777" w:rsidR="00573E20" w:rsidRDefault="00573E20" w:rsidP="00162439">
      <w:pPr>
        <w:tabs>
          <w:tab w:val="left" w:pos="2268"/>
        </w:tabs>
        <w:suppressAutoHyphens/>
        <w:spacing w:line="260" w:lineRule="exact"/>
        <w:ind w:right="-284"/>
        <w:rPr>
          <w:rFonts w:ascii="Arial" w:hAnsi="Arial" w:cs="Arial"/>
          <w:sz w:val="20"/>
          <w:szCs w:val="20"/>
        </w:rPr>
      </w:pPr>
      <w:r w:rsidRPr="002F3433">
        <w:rPr>
          <w:rFonts w:ascii="Arial" w:hAnsi="Arial" w:cs="Arial"/>
          <w:sz w:val="20"/>
          <w:szCs w:val="20"/>
        </w:rPr>
        <w:t>Einddatum</w:t>
      </w:r>
      <w:r>
        <w:rPr>
          <w:rFonts w:ascii="Arial" w:hAnsi="Arial" w:cs="Arial"/>
          <w:sz w:val="20"/>
          <w:szCs w:val="20"/>
        </w:rPr>
        <w:tab/>
      </w:r>
      <w:r w:rsidRPr="002F3433">
        <w:rPr>
          <w:rFonts w:ascii="Arial" w:hAnsi="Arial" w:cs="Arial"/>
          <w:sz w:val="20"/>
          <w:szCs w:val="20"/>
        </w:rPr>
        <w:t>:</w:t>
      </w:r>
      <w:r>
        <w:rPr>
          <w:rFonts w:ascii="Arial" w:hAnsi="Arial" w:cs="Arial"/>
          <w:sz w:val="20"/>
          <w:szCs w:val="20"/>
        </w:rPr>
        <w:t xml:space="preserve"> </w:t>
      </w:r>
      <w:r w:rsidRPr="002F3433">
        <w:rPr>
          <w:rFonts w:ascii="Arial" w:hAnsi="Arial" w:cs="Arial"/>
          <w:sz w:val="20"/>
          <w:szCs w:val="20"/>
        </w:rPr>
        <w:t>_______________________________</w:t>
      </w:r>
      <w:r w:rsidR="00162439">
        <w:rPr>
          <w:rFonts w:ascii="Arial" w:hAnsi="Arial" w:cs="Arial"/>
          <w:sz w:val="20"/>
          <w:szCs w:val="20"/>
        </w:rPr>
        <w:t>_____________________________</w:t>
      </w:r>
    </w:p>
    <w:p w14:paraId="04220FAA" w14:textId="77777777" w:rsidR="00675F54" w:rsidRPr="002F3433" w:rsidRDefault="00575241" w:rsidP="00162439">
      <w:pPr>
        <w:tabs>
          <w:tab w:val="left" w:pos="2268"/>
        </w:tabs>
        <w:suppressAutoHyphens/>
        <w:spacing w:line="260" w:lineRule="exact"/>
        <w:ind w:right="-284"/>
        <w:rPr>
          <w:rFonts w:ascii="Arial" w:hAnsi="Arial" w:cs="Arial"/>
          <w:sz w:val="20"/>
          <w:szCs w:val="20"/>
        </w:rPr>
      </w:pPr>
      <w:r>
        <w:rPr>
          <w:rFonts w:ascii="Arial" w:hAnsi="Arial" w:cs="Arial"/>
          <w:sz w:val="20"/>
          <w:szCs w:val="20"/>
        </w:rPr>
        <w:t>A</w:t>
      </w:r>
      <w:r w:rsidR="00675F54">
        <w:rPr>
          <w:rFonts w:ascii="Arial" w:hAnsi="Arial" w:cs="Arial"/>
          <w:sz w:val="20"/>
          <w:szCs w:val="20"/>
        </w:rPr>
        <w:t>antal overnachtingen</w:t>
      </w:r>
      <w:r w:rsidR="00675F54">
        <w:rPr>
          <w:rFonts w:ascii="Arial" w:hAnsi="Arial" w:cs="Arial"/>
          <w:sz w:val="20"/>
          <w:szCs w:val="20"/>
        </w:rPr>
        <w:tab/>
        <w:t>: ____________________________________________________________</w:t>
      </w:r>
    </w:p>
    <w:p w14:paraId="29BF9DC3" w14:textId="77777777" w:rsidR="00675F54" w:rsidRDefault="00BD35DD" w:rsidP="003A5B3D">
      <w:pPr>
        <w:tabs>
          <w:tab w:val="left" w:pos="2268"/>
        </w:tabs>
        <w:suppressAutoHyphens/>
        <w:spacing w:line="260" w:lineRule="exact"/>
        <w:ind w:right="-284"/>
        <w:rPr>
          <w:rFonts w:ascii="Arial" w:hAnsi="Arial" w:cs="Arial"/>
          <w:sz w:val="20"/>
          <w:szCs w:val="20"/>
        </w:rPr>
      </w:pPr>
      <w:r>
        <w:rPr>
          <w:rFonts w:ascii="Arial" w:hAnsi="Arial" w:cs="Arial"/>
          <w:sz w:val="20"/>
          <w:szCs w:val="20"/>
        </w:rPr>
        <w:t>A</w:t>
      </w:r>
      <w:r w:rsidR="003A5B3D" w:rsidRPr="003A5B3D">
        <w:rPr>
          <w:rFonts w:ascii="Arial" w:hAnsi="Arial" w:cs="Arial"/>
          <w:sz w:val="20"/>
          <w:szCs w:val="20"/>
        </w:rPr>
        <w:t>antal deelnemers</w:t>
      </w:r>
    </w:p>
    <w:p w14:paraId="371413BD" w14:textId="77777777" w:rsidR="00675F54" w:rsidRDefault="00675F54" w:rsidP="00E87FAA">
      <w:pPr>
        <w:pStyle w:val="Lijstalinea"/>
        <w:numPr>
          <w:ilvl w:val="0"/>
          <w:numId w:val="13"/>
        </w:numPr>
        <w:suppressAutoHyphens/>
        <w:spacing w:line="260" w:lineRule="exact"/>
        <w:ind w:left="284" w:hanging="284"/>
        <w:rPr>
          <w:rFonts w:ascii="Arial" w:hAnsi="Arial" w:cs="Arial"/>
          <w:sz w:val="20"/>
          <w:szCs w:val="20"/>
        </w:rPr>
      </w:pPr>
      <w:r>
        <w:rPr>
          <w:rFonts w:ascii="Arial" w:hAnsi="Arial" w:cs="Arial"/>
          <w:sz w:val="20"/>
          <w:szCs w:val="20"/>
        </w:rPr>
        <w:t>aantal personen dat vanuit uw organisatie uit Zuidplas Bückeburg bezoekt</w:t>
      </w:r>
      <w:r w:rsidR="00575241">
        <w:rPr>
          <w:rFonts w:ascii="Arial" w:hAnsi="Arial" w:cs="Arial"/>
          <w:sz w:val="20"/>
          <w:szCs w:val="20"/>
        </w:rPr>
        <w:t>:</w:t>
      </w:r>
      <w:r>
        <w:rPr>
          <w:rFonts w:ascii="Arial" w:hAnsi="Arial" w:cs="Arial"/>
          <w:sz w:val="20"/>
          <w:szCs w:val="20"/>
        </w:rPr>
        <w:t xml:space="preserve"> ______________</w:t>
      </w:r>
      <w:r w:rsidR="00E87FAA">
        <w:rPr>
          <w:rFonts w:ascii="Arial" w:hAnsi="Arial" w:cs="Arial"/>
          <w:sz w:val="20"/>
          <w:szCs w:val="20"/>
        </w:rPr>
        <w:t>___</w:t>
      </w:r>
      <w:r>
        <w:rPr>
          <w:rFonts w:ascii="Arial" w:hAnsi="Arial" w:cs="Arial"/>
          <w:sz w:val="20"/>
          <w:szCs w:val="20"/>
        </w:rPr>
        <w:t>_</w:t>
      </w:r>
      <w:r w:rsidR="00575241">
        <w:rPr>
          <w:rFonts w:ascii="Arial" w:hAnsi="Arial" w:cs="Arial"/>
          <w:sz w:val="20"/>
          <w:szCs w:val="20"/>
        </w:rPr>
        <w:t>_</w:t>
      </w:r>
    </w:p>
    <w:p w14:paraId="18460198" w14:textId="77777777" w:rsidR="00675F54" w:rsidRDefault="00575241" w:rsidP="003A5B3D">
      <w:pPr>
        <w:tabs>
          <w:tab w:val="left" w:pos="2268"/>
        </w:tabs>
        <w:suppressAutoHyphens/>
        <w:spacing w:line="260" w:lineRule="exact"/>
        <w:ind w:right="-284"/>
        <w:rPr>
          <w:rFonts w:ascii="Arial" w:hAnsi="Arial" w:cs="Arial"/>
          <w:sz w:val="20"/>
          <w:szCs w:val="20"/>
        </w:rPr>
      </w:pPr>
      <w:r>
        <w:rPr>
          <w:rFonts w:ascii="Arial" w:hAnsi="Arial" w:cs="Arial"/>
          <w:sz w:val="20"/>
          <w:szCs w:val="20"/>
        </w:rPr>
        <w:t xml:space="preserve">      </w:t>
      </w:r>
      <w:r w:rsidR="00675F54">
        <w:rPr>
          <w:rFonts w:ascii="Arial" w:hAnsi="Arial" w:cs="Arial"/>
          <w:sz w:val="20"/>
          <w:szCs w:val="20"/>
        </w:rPr>
        <w:t>OF</w:t>
      </w:r>
    </w:p>
    <w:p w14:paraId="50B7E614" w14:textId="77777777" w:rsidR="003A5B3D" w:rsidRDefault="00675F54" w:rsidP="00E87FAA">
      <w:pPr>
        <w:pStyle w:val="Lijstalinea"/>
        <w:numPr>
          <w:ilvl w:val="0"/>
          <w:numId w:val="13"/>
        </w:numPr>
        <w:suppressAutoHyphens/>
        <w:spacing w:line="260" w:lineRule="exact"/>
        <w:ind w:left="284" w:hanging="284"/>
        <w:rPr>
          <w:rFonts w:ascii="Arial" w:hAnsi="Arial" w:cs="Arial"/>
          <w:sz w:val="20"/>
          <w:szCs w:val="20"/>
        </w:rPr>
      </w:pPr>
      <w:r>
        <w:rPr>
          <w:rFonts w:ascii="Arial" w:hAnsi="Arial" w:cs="Arial"/>
          <w:sz w:val="20"/>
          <w:szCs w:val="20"/>
        </w:rPr>
        <w:t xml:space="preserve">aantal </w:t>
      </w:r>
      <w:r w:rsidR="00575241">
        <w:rPr>
          <w:rFonts w:ascii="Arial" w:hAnsi="Arial" w:cs="Arial"/>
          <w:sz w:val="20"/>
          <w:szCs w:val="20"/>
        </w:rPr>
        <w:t>personen</w:t>
      </w:r>
      <w:r>
        <w:rPr>
          <w:rFonts w:ascii="Arial" w:hAnsi="Arial" w:cs="Arial"/>
          <w:sz w:val="20"/>
          <w:szCs w:val="20"/>
        </w:rPr>
        <w:t xml:space="preserve"> dat van</w:t>
      </w:r>
      <w:r w:rsidR="00BD35DD">
        <w:rPr>
          <w:rFonts w:ascii="Arial" w:hAnsi="Arial" w:cs="Arial"/>
          <w:sz w:val="20"/>
          <w:szCs w:val="20"/>
        </w:rPr>
        <w:t>uit</w:t>
      </w:r>
      <w:r>
        <w:rPr>
          <w:rFonts w:ascii="Arial" w:hAnsi="Arial" w:cs="Arial"/>
          <w:sz w:val="20"/>
          <w:szCs w:val="20"/>
        </w:rPr>
        <w:t xml:space="preserve"> een organisatie</w:t>
      </w:r>
      <w:r w:rsidR="00575241">
        <w:rPr>
          <w:rFonts w:ascii="Arial" w:hAnsi="Arial" w:cs="Arial"/>
          <w:sz w:val="20"/>
          <w:szCs w:val="20"/>
        </w:rPr>
        <w:t xml:space="preserve"> uit</w:t>
      </w:r>
      <w:r>
        <w:rPr>
          <w:rFonts w:ascii="Arial" w:hAnsi="Arial" w:cs="Arial"/>
          <w:sz w:val="20"/>
          <w:szCs w:val="20"/>
        </w:rPr>
        <w:t xml:space="preserve"> Bückeburg in </w:t>
      </w:r>
      <w:r w:rsidR="00BD35DD">
        <w:rPr>
          <w:rFonts w:ascii="Arial" w:hAnsi="Arial" w:cs="Arial"/>
          <w:sz w:val="20"/>
          <w:szCs w:val="20"/>
        </w:rPr>
        <w:t>Zuidplas</w:t>
      </w:r>
      <w:r w:rsidR="00E87FAA">
        <w:rPr>
          <w:rFonts w:ascii="Arial" w:hAnsi="Arial" w:cs="Arial"/>
          <w:sz w:val="20"/>
          <w:szCs w:val="20"/>
        </w:rPr>
        <w:t xml:space="preserve"> </w:t>
      </w:r>
      <w:r w:rsidR="00575241">
        <w:rPr>
          <w:rFonts w:ascii="Arial" w:hAnsi="Arial" w:cs="Arial"/>
          <w:sz w:val="20"/>
          <w:szCs w:val="20"/>
        </w:rPr>
        <w:t xml:space="preserve">door u </w:t>
      </w:r>
      <w:r>
        <w:rPr>
          <w:rFonts w:ascii="Arial" w:hAnsi="Arial" w:cs="Arial"/>
          <w:sz w:val="20"/>
          <w:szCs w:val="20"/>
        </w:rPr>
        <w:t xml:space="preserve">wordt ontvangen </w:t>
      </w:r>
      <w:r w:rsidR="003A5B3D">
        <w:rPr>
          <w:rFonts w:ascii="Arial" w:hAnsi="Arial" w:cs="Arial"/>
          <w:sz w:val="20"/>
          <w:szCs w:val="20"/>
        </w:rPr>
        <w:t>: _</w:t>
      </w:r>
      <w:r w:rsidR="00E87FAA">
        <w:rPr>
          <w:rFonts w:ascii="Arial" w:hAnsi="Arial" w:cs="Arial"/>
          <w:sz w:val="20"/>
          <w:szCs w:val="20"/>
        </w:rPr>
        <w:t>__</w:t>
      </w:r>
    </w:p>
    <w:p w14:paraId="3A028082" w14:textId="77777777" w:rsidR="00C63EFD" w:rsidRDefault="00C63EFD" w:rsidP="003943EE">
      <w:pPr>
        <w:suppressAutoHyphens/>
        <w:spacing w:line="260" w:lineRule="exact"/>
        <w:rPr>
          <w:rFonts w:ascii="Arial" w:hAnsi="Arial" w:cs="Arial"/>
          <w:b/>
          <w:sz w:val="20"/>
          <w:szCs w:val="20"/>
        </w:rPr>
      </w:pPr>
    </w:p>
    <w:p w14:paraId="0D08BCA4" w14:textId="77777777" w:rsidR="00573E20" w:rsidRPr="00C63EFD" w:rsidRDefault="00E87FAA" w:rsidP="003943EE">
      <w:pPr>
        <w:suppressAutoHyphens/>
        <w:spacing w:line="260" w:lineRule="exact"/>
        <w:rPr>
          <w:rFonts w:ascii="Arial" w:hAnsi="Arial" w:cs="Arial"/>
          <w:bCs/>
          <w:i/>
          <w:iCs/>
          <w:sz w:val="20"/>
          <w:szCs w:val="20"/>
        </w:rPr>
      </w:pPr>
      <w:r w:rsidRPr="00C63EFD">
        <w:rPr>
          <w:rFonts w:ascii="Arial" w:hAnsi="Arial" w:cs="Arial"/>
          <w:bCs/>
          <w:i/>
          <w:iCs/>
          <w:sz w:val="20"/>
          <w:szCs w:val="20"/>
        </w:rPr>
        <w:t xml:space="preserve">Voor het </w:t>
      </w:r>
      <w:r w:rsidR="00C63EFD" w:rsidRPr="00C63EFD">
        <w:rPr>
          <w:rFonts w:ascii="Arial" w:hAnsi="Arial" w:cs="Arial"/>
          <w:bCs/>
          <w:i/>
          <w:iCs/>
          <w:sz w:val="20"/>
          <w:szCs w:val="20"/>
        </w:rPr>
        <w:t>onderbouwen van het aantal deelnemers vragen wij u een deelnemerslijst</w:t>
      </w:r>
      <w:r w:rsidR="000E453B">
        <w:rPr>
          <w:rFonts w:ascii="Arial" w:hAnsi="Arial" w:cs="Arial"/>
          <w:bCs/>
          <w:i/>
          <w:iCs/>
          <w:sz w:val="20"/>
          <w:szCs w:val="20"/>
        </w:rPr>
        <w:t xml:space="preserve"> (bestaande uit initialen + achternamen) </w:t>
      </w:r>
      <w:r w:rsidR="00C63EFD" w:rsidRPr="00C63EFD">
        <w:rPr>
          <w:rFonts w:ascii="Arial" w:hAnsi="Arial" w:cs="Arial"/>
          <w:bCs/>
          <w:i/>
          <w:iCs/>
          <w:sz w:val="20"/>
          <w:szCs w:val="20"/>
        </w:rPr>
        <w:t>bij te voegen, zie onderdeel D (Bijlagen)</w:t>
      </w:r>
    </w:p>
    <w:p w14:paraId="2339A903" w14:textId="77777777" w:rsidR="00573E20" w:rsidRDefault="00573E20" w:rsidP="00573E20">
      <w:pPr>
        <w:suppressAutoHyphens/>
        <w:spacing w:line="260" w:lineRule="exact"/>
        <w:rPr>
          <w:rFonts w:ascii="Arial" w:hAnsi="Arial" w:cs="Arial"/>
          <w:sz w:val="20"/>
          <w:szCs w:val="20"/>
        </w:rPr>
      </w:pPr>
    </w:p>
    <w:p w14:paraId="76158BDD" w14:textId="77777777" w:rsidR="00C63EFD" w:rsidRDefault="00C63EFD" w:rsidP="00573E20">
      <w:pPr>
        <w:suppressAutoHyphens/>
        <w:spacing w:line="260" w:lineRule="exact"/>
        <w:rPr>
          <w:rFonts w:ascii="Arial" w:hAnsi="Arial" w:cs="Arial"/>
          <w:sz w:val="20"/>
          <w:szCs w:val="20"/>
        </w:rPr>
      </w:pPr>
    </w:p>
    <w:p w14:paraId="33A38AD5" w14:textId="77777777" w:rsidR="00573E20" w:rsidRPr="00BD34BD" w:rsidRDefault="00B1159A" w:rsidP="00573E20">
      <w:pPr>
        <w:suppressAutoHyphens/>
        <w:spacing w:line="260" w:lineRule="exact"/>
        <w:ind w:left="360" w:hanging="360"/>
        <w:rPr>
          <w:rFonts w:ascii="Arial" w:hAnsi="Arial" w:cs="Arial"/>
          <w:b/>
          <w:sz w:val="24"/>
        </w:rPr>
      </w:pPr>
      <w:r>
        <w:rPr>
          <w:rFonts w:ascii="Arial" w:hAnsi="Arial" w:cs="Arial"/>
          <w:b/>
          <w:sz w:val="24"/>
        </w:rPr>
        <w:t>D</w:t>
      </w:r>
      <w:r w:rsidR="00573E20" w:rsidRPr="00BD34BD">
        <w:rPr>
          <w:rFonts w:ascii="Arial" w:hAnsi="Arial" w:cs="Arial"/>
          <w:b/>
          <w:sz w:val="24"/>
        </w:rPr>
        <w:tab/>
        <w:t>Bijlagen</w:t>
      </w:r>
    </w:p>
    <w:p w14:paraId="2411D670" w14:textId="77777777" w:rsidR="00B1159A" w:rsidRDefault="00B1159A" w:rsidP="00573E20">
      <w:pPr>
        <w:suppressAutoHyphens/>
        <w:spacing w:line="260" w:lineRule="exact"/>
        <w:rPr>
          <w:rFonts w:ascii="Arial" w:hAnsi="Arial" w:cs="Arial"/>
          <w:sz w:val="20"/>
          <w:szCs w:val="20"/>
        </w:rPr>
      </w:pPr>
    </w:p>
    <w:p w14:paraId="5B5C3DFC" w14:textId="77777777" w:rsidR="00573E20" w:rsidRDefault="00573E20" w:rsidP="00573E20">
      <w:pPr>
        <w:suppressAutoHyphens/>
        <w:spacing w:line="260" w:lineRule="exact"/>
        <w:rPr>
          <w:rFonts w:ascii="Arial" w:hAnsi="Arial" w:cs="Arial"/>
          <w:sz w:val="20"/>
          <w:szCs w:val="20"/>
        </w:rPr>
      </w:pPr>
      <w:r w:rsidRPr="002F3433">
        <w:rPr>
          <w:rFonts w:ascii="Arial" w:hAnsi="Arial" w:cs="Arial"/>
          <w:sz w:val="20"/>
          <w:szCs w:val="20"/>
        </w:rPr>
        <w:t>Bij deze subsidieaanvraag zijn de volgende bijlagen gevoegd:</w:t>
      </w:r>
    </w:p>
    <w:p w14:paraId="7CC2C855" w14:textId="77777777" w:rsidR="00FE7263" w:rsidRDefault="008D4709" w:rsidP="00E87FAA">
      <w:pPr>
        <w:pStyle w:val="Lijstalinea"/>
        <w:numPr>
          <w:ilvl w:val="0"/>
          <w:numId w:val="13"/>
        </w:numPr>
        <w:suppressAutoHyphens/>
        <w:spacing w:line="260" w:lineRule="exact"/>
        <w:ind w:left="284" w:hanging="284"/>
        <w:rPr>
          <w:rFonts w:ascii="Arial" w:hAnsi="Arial" w:cs="Arial"/>
          <w:sz w:val="20"/>
          <w:szCs w:val="20"/>
        </w:rPr>
      </w:pPr>
      <w:r>
        <w:rPr>
          <w:rFonts w:ascii="Arial" w:hAnsi="Arial" w:cs="Arial"/>
          <w:b/>
          <w:sz w:val="20"/>
          <w:szCs w:val="20"/>
        </w:rPr>
        <w:t xml:space="preserve">alleen </w:t>
      </w:r>
      <w:r w:rsidR="00720431">
        <w:rPr>
          <w:rFonts w:ascii="Arial" w:hAnsi="Arial" w:cs="Arial"/>
          <w:b/>
          <w:sz w:val="20"/>
          <w:szCs w:val="20"/>
        </w:rPr>
        <w:t xml:space="preserve">verplicht </w:t>
      </w:r>
      <w:r w:rsidR="00573E20" w:rsidRPr="00FE7263">
        <w:rPr>
          <w:rFonts w:ascii="Arial" w:hAnsi="Arial" w:cs="Arial"/>
          <w:b/>
          <w:sz w:val="20"/>
          <w:szCs w:val="20"/>
        </w:rPr>
        <w:t xml:space="preserve">bij een </w:t>
      </w:r>
      <w:r w:rsidR="00573E20" w:rsidRPr="00720431">
        <w:rPr>
          <w:rFonts w:ascii="Arial" w:hAnsi="Arial" w:cs="Arial"/>
          <w:b/>
          <w:sz w:val="20"/>
          <w:szCs w:val="20"/>
          <w:u w:val="single"/>
        </w:rPr>
        <w:t>eerste</w:t>
      </w:r>
      <w:r w:rsidR="00573E20" w:rsidRPr="00FE7263">
        <w:rPr>
          <w:rFonts w:ascii="Arial" w:hAnsi="Arial" w:cs="Arial"/>
          <w:b/>
          <w:sz w:val="20"/>
          <w:szCs w:val="20"/>
        </w:rPr>
        <w:t xml:space="preserve"> </w:t>
      </w:r>
      <w:r w:rsidR="00FE7263" w:rsidRPr="00FE7263">
        <w:rPr>
          <w:rFonts w:ascii="Arial" w:hAnsi="Arial" w:cs="Arial"/>
          <w:b/>
          <w:sz w:val="20"/>
          <w:szCs w:val="20"/>
        </w:rPr>
        <w:t>subsidie</w:t>
      </w:r>
      <w:r w:rsidR="00573E20" w:rsidRPr="00FE7263">
        <w:rPr>
          <w:rFonts w:ascii="Arial" w:hAnsi="Arial" w:cs="Arial"/>
          <w:b/>
          <w:sz w:val="20"/>
          <w:szCs w:val="20"/>
        </w:rPr>
        <w:t>aanvraag</w:t>
      </w:r>
      <w:r w:rsidR="00FE7263" w:rsidRPr="00FE7263">
        <w:rPr>
          <w:rFonts w:ascii="Arial" w:hAnsi="Arial" w:cs="Arial"/>
          <w:b/>
          <w:sz w:val="20"/>
          <w:szCs w:val="20"/>
        </w:rPr>
        <w:t xml:space="preserve"> bij de gemeente Zuidplas</w:t>
      </w:r>
      <w:r w:rsidR="00573E20" w:rsidRPr="00FE7263">
        <w:rPr>
          <w:rFonts w:ascii="Arial" w:hAnsi="Arial" w:cs="Arial"/>
          <w:sz w:val="20"/>
          <w:szCs w:val="20"/>
        </w:rPr>
        <w:t>:</w:t>
      </w:r>
      <w:r w:rsidR="000E453B">
        <w:rPr>
          <w:rFonts w:ascii="Arial" w:hAnsi="Arial" w:cs="Arial"/>
          <w:sz w:val="20"/>
          <w:szCs w:val="20"/>
        </w:rPr>
        <w:br/>
      </w:r>
      <w:r w:rsidR="00573E20" w:rsidRPr="00FE7263">
        <w:rPr>
          <w:rFonts w:ascii="Arial" w:hAnsi="Arial" w:cs="Arial"/>
          <w:sz w:val="20"/>
          <w:szCs w:val="20"/>
        </w:rPr>
        <w:t>statuten, oprichtingsakte en financiële stukken</w:t>
      </w:r>
    </w:p>
    <w:p w14:paraId="578C5246" w14:textId="77777777" w:rsidR="00C63EFD" w:rsidRDefault="000E453B" w:rsidP="00C63EFD">
      <w:pPr>
        <w:pStyle w:val="Lijstalinea"/>
        <w:numPr>
          <w:ilvl w:val="0"/>
          <w:numId w:val="13"/>
        </w:numPr>
        <w:suppressAutoHyphens/>
        <w:spacing w:line="260" w:lineRule="exact"/>
        <w:ind w:left="284" w:hanging="284"/>
        <w:rPr>
          <w:rFonts w:ascii="Arial" w:hAnsi="Arial" w:cs="Arial"/>
          <w:sz w:val="20"/>
          <w:szCs w:val="20"/>
        </w:rPr>
      </w:pPr>
      <w:r>
        <w:rPr>
          <w:rFonts w:ascii="Arial" w:hAnsi="Arial" w:cs="Arial"/>
          <w:b/>
          <w:bCs/>
          <w:sz w:val="20"/>
          <w:szCs w:val="20"/>
        </w:rPr>
        <w:t xml:space="preserve">altijd </w:t>
      </w:r>
      <w:r w:rsidR="00C63EFD" w:rsidRPr="00BD4446">
        <w:rPr>
          <w:rFonts w:ascii="Arial" w:hAnsi="Arial" w:cs="Arial"/>
          <w:b/>
          <w:bCs/>
          <w:sz w:val="20"/>
          <w:szCs w:val="20"/>
        </w:rPr>
        <w:t>verplicht</w:t>
      </w:r>
      <w:r w:rsidR="00C63EFD">
        <w:rPr>
          <w:rFonts w:ascii="Arial" w:hAnsi="Arial" w:cs="Arial"/>
          <w:sz w:val="20"/>
          <w:szCs w:val="20"/>
        </w:rPr>
        <w:t>: deelnemerslijst (zie C.)</w:t>
      </w:r>
    </w:p>
    <w:p w14:paraId="3D3D28C3" w14:textId="77777777" w:rsidR="00573E20" w:rsidRDefault="00573E20" w:rsidP="00C63EFD">
      <w:pPr>
        <w:pStyle w:val="Lijstalinea"/>
        <w:numPr>
          <w:ilvl w:val="0"/>
          <w:numId w:val="13"/>
        </w:numPr>
        <w:suppressAutoHyphens/>
        <w:spacing w:line="260" w:lineRule="exact"/>
        <w:ind w:left="284" w:hanging="284"/>
        <w:rPr>
          <w:rFonts w:ascii="Arial" w:hAnsi="Arial" w:cs="Arial"/>
          <w:sz w:val="20"/>
          <w:szCs w:val="20"/>
        </w:rPr>
      </w:pPr>
      <w:r w:rsidRPr="00BD34BD">
        <w:rPr>
          <w:rFonts w:ascii="Arial" w:hAnsi="Arial" w:cs="Arial"/>
          <w:sz w:val="20"/>
          <w:szCs w:val="20"/>
        </w:rPr>
        <w:t>__________________________________________</w:t>
      </w:r>
      <w:r>
        <w:rPr>
          <w:rFonts w:ascii="Arial" w:hAnsi="Arial" w:cs="Arial"/>
          <w:sz w:val="20"/>
          <w:szCs w:val="20"/>
        </w:rPr>
        <w:t>__</w:t>
      </w:r>
      <w:r w:rsidRPr="00BD34BD">
        <w:rPr>
          <w:rFonts w:ascii="Arial" w:hAnsi="Arial" w:cs="Arial"/>
          <w:sz w:val="20"/>
          <w:szCs w:val="20"/>
        </w:rPr>
        <w:t>_</w:t>
      </w:r>
      <w:r>
        <w:rPr>
          <w:rFonts w:ascii="Arial" w:hAnsi="Arial" w:cs="Arial"/>
          <w:sz w:val="20"/>
          <w:szCs w:val="20"/>
        </w:rPr>
        <w:t>__</w:t>
      </w:r>
      <w:r w:rsidRPr="00BD34BD">
        <w:rPr>
          <w:rFonts w:ascii="Arial" w:hAnsi="Arial" w:cs="Arial"/>
          <w:sz w:val="20"/>
          <w:szCs w:val="20"/>
        </w:rPr>
        <w:t>__</w:t>
      </w:r>
      <w:r w:rsidR="00C63EFD">
        <w:rPr>
          <w:rFonts w:ascii="Arial" w:hAnsi="Arial" w:cs="Arial"/>
          <w:sz w:val="20"/>
          <w:szCs w:val="20"/>
        </w:rPr>
        <w:t>_____________________________</w:t>
      </w:r>
    </w:p>
    <w:p w14:paraId="6E5198CE" w14:textId="77777777" w:rsidR="00573E20" w:rsidRDefault="00573E20" w:rsidP="00C63EFD">
      <w:pPr>
        <w:pStyle w:val="Lijstalinea"/>
        <w:numPr>
          <w:ilvl w:val="0"/>
          <w:numId w:val="13"/>
        </w:numPr>
        <w:suppressAutoHyphens/>
        <w:spacing w:line="260" w:lineRule="exact"/>
        <w:ind w:left="284" w:hanging="284"/>
        <w:rPr>
          <w:rFonts w:ascii="Arial" w:hAnsi="Arial" w:cs="Arial"/>
          <w:sz w:val="20"/>
          <w:szCs w:val="20"/>
        </w:rPr>
      </w:pPr>
      <w:r w:rsidRPr="00BD34BD">
        <w:rPr>
          <w:rFonts w:ascii="Arial" w:hAnsi="Arial" w:cs="Arial"/>
          <w:sz w:val="20"/>
          <w:szCs w:val="20"/>
        </w:rPr>
        <w:t>_________________________________________________________________________</w:t>
      </w:r>
      <w:r>
        <w:rPr>
          <w:rFonts w:ascii="Arial" w:hAnsi="Arial" w:cs="Arial"/>
          <w:sz w:val="20"/>
          <w:szCs w:val="20"/>
        </w:rPr>
        <w:t>_____</w:t>
      </w:r>
    </w:p>
    <w:p w14:paraId="4B5FFA1E" w14:textId="77777777" w:rsidR="00573E20" w:rsidRPr="00BD34BD" w:rsidRDefault="00573E20" w:rsidP="00573E20">
      <w:pPr>
        <w:suppressAutoHyphens/>
        <w:spacing w:line="260" w:lineRule="exact"/>
        <w:rPr>
          <w:rFonts w:ascii="Arial" w:hAnsi="Arial" w:cs="Arial"/>
          <w:sz w:val="20"/>
          <w:szCs w:val="20"/>
        </w:rPr>
      </w:pPr>
    </w:p>
    <w:p w14:paraId="3C0B1E4D" w14:textId="77777777" w:rsidR="00573E20" w:rsidRDefault="00C63EFD" w:rsidP="00573E20">
      <w:pPr>
        <w:suppressAutoHyphens/>
        <w:spacing w:line="260" w:lineRule="exact"/>
        <w:rPr>
          <w:rFonts w:ascii="Arial" w:hAnsi="Arial" w:cs="Arial"/>
          <w:sz w:val="20"/>
          <w:szCs w:val="20"/>
        </w:rPr>
      </w:pPr>
      <w:r w:rsidRPr="00C63EFD">
        <w:rPr>
          <w:rFonts w:ascii="Arial" w:hAnsi="Arial" w:cs="Arial"/>
          <w:i/>
          <w:iCs/>
          <w:sz w:val="20"/>
          <w:szCs w:val="20"/>
        </w:rPr>
        <w:t>I</w:t>
      </w:r>
      <w:r w:rsidR="00573E20" w:rsidRPr="00C63EFD">
        <w:rPr>
          <w:rFonts w:ascii="Arial" w:hAnsi="Arial" w:cs="Arial"/>
          <w:i/>
          <w:iCs/>
          <w:sz w:val="20"/>
          <w:szCs w:val="20"/>
        </w:rPr>
        <w:t>n</w:t>
      </w:r>
      <w:r w:rsidR="00573E20" w:rsidRPr="007F1A96">
        <w:rPr>
          <w:rFonts w:ascii="Arial" w:hAnsi="Arial" w:cs="Arial"/>
          <w:i/>
          <w:sz w:val="20"/>
          <w:szCs w:val="20"/>
        </w:rPr>
        <w:t xml:space="preserve">dien nog verdere </w:t>
      </w:r>
      <w:r w:rsidR="00573E20">
        <w:rPr>
          <w:rFonts w:ascii="Arial" w:hAnsi="Arial" w:cs="Arial"/>
          <w:i/>
          <w:sz w:val="20"/>
          <w:szCs w:val="20"/>
        </w:rPr>
        <w:t xml:space="preserve">eigen </w:t>
      </w:r>
      <w:r w:rsidR="00573E20" w:rsidRPr="007F1A96">
        <w:rPr>
          <w:rFonts w:ascii="Arial" w:hAnsi="Arial" w:cs="Arial"/>
          <w:i/>
          <w:sz w:val="20"/>
          <w:szCs w:val="20"/>
        </w:rPr>
        <w:t xml:space="preserve">bijlagen: </w:t>
      </w:r>
      <w:r w:rsidR="00573E20">
        <w:rPr>
          <w:rFonts w:ascii="Arial" w:hAnsi="Arial" w:cs="Arial"/>
          <w:i/>
          <w:sz w:val="20"/>
          <w:szCs w:val="20"/>
        </w:rPr>
        <w:t>hier noemen en bijlagen bijvoegen</w:t>
      </w:r>
    </w:p>
    <w:p w14:paraId="11963BCE" w14:textId="77777777" w:rsidR="00573E20" w:rsidRDefault="00573E20" w:rsidP="00573E20">
      <w:pPr>
        <w:suppressAutoHyphens/>
        <w:spacing w:line="260" w:lineRule="exact"/>
        <w:rPr>
          <w:rFonts w:ascii="Arial" w:hAnsi="Arial" w:cs="Arial"/>
          <w:sz w:val="20"/>
          <w:szCs w:val="20"/>
        </w:rPr>
      </w:pPr>
    </w:p>
    <w:p w14:paraId="4B80FA6B" w14:textId="77777777" w:rsidR="00B1159A" w:rsidRDefault="00B1159A" w:rsidP="00573E20">
      <w:pPr>
        <w:suppressAutoHyphens/>
        <w:spacing w:line="260" w:lineRule="exact"/>
        <w:rPr>
          <w:rFonts w:ascii="Arial" w:hAnsi="Arial" w:cs="Arial"/>
          <w:sz w:val="20"/>
          <w:szCs w:val="20"/>
        </w:rPr>
      </w:pPr>
    </w:p>
    <w:p w14:paraId="2E13B7A2" w14:textId="77777777" w:rsidR="00573E20" w:rsidRPr="00726D47" w:rsidRDefault="00B1159A" w:rsidP="00573E20">
      <w:pPr>
        <w:suppressAutoHyphens/>
        <w:spacing w:line="260" w:lineRule="exact"/>
        <w:ind w:left="360" w:hanging="360"/>
        <w:rPr>
          <w:rFonts w:ascii="Arial" w:hAnsi="Arial" w:cs="Arial"/>
          <w:b/>
          <w:sz w:val="24"/>
        </w:rPr>
      </w:pPr>
      <w:r>
        <w:rPr>
          <w:rFonts w:ascii="Arial" w:hAnsi="Arial" w:cs="Arial"/>
          <w:b/>
          <w:sz w:val="24"/>
        </w:rPr>
        <w:t>E</w:t>
      </w:r>
      <w:r w:rsidR="00573E20" w:rsidRPr="00726D47">
        <w:rPr>
          <w:rFonts w:ascii="Arial" w:hAnsi="Arial" w:cs="Arial"/>
          <w:b/>
          <w:sz w:val="24"/>
        </w:rPr>
        <w:tab/>
        <w:t>Ondertekening</w:t>
      </w:r>
    </w:p>
    <w:p w14:paraId="457896BF" w14:textId="77777777" w:rsidR="00B1159A" w:rsidRDefault="00B1159A" w:rsidP="00573E20">
      <w:pPr>
        <w:suppressAutoHyphens/>
        <w:spacing w:line="260" w:lineRule="exact"/>
        <w:rPr>
          <w:rFonts w:ascii="Arial" w:hAnsi="Arial" w:cs="Arial"/>
          <w:sz w:val="20"/>
          <w:szCs w:val="20"/>
        </w:rPr>
      </w:pPr>
    </w:p>
    <w:p w14:paraId="3E3BEF82" w14:textId="77777777" w:rsidR="00573E20" w:rsidRPr="002F3433" w:rsidRDefault="00573E20" w:rsidP="00573E20">
      <w:pPr>
        <w:suppressAutoHyphens/>
        <w:spacing w:line="260" w:lineRule="exact"/>
        <w:rPr>
          <w:rFonts w:ascii="Arial" w:hAnsi="Arial" w:cs="Arial"/>
          <w:sz w:val="20"/>
          <w:szCs w:val="20"/>
        </w:rPr>
      </w:pPr>
      <w:r w:rsidRPr="002F3433">
        <w:rPr>
          <w:rFonts w:ascii="Arial" w:hAnsi="Arial" w:cs="Arial"/>
          <w:sz w:val="20"/>
          <w:szCs w:val="20"/>
        </w:rPr>
        <w:t>Naar waarheid ingevuld door:</w:t>
      </w:r>
    </w:p>
    <w:p w14:paraId="1C602B11" w14:textId="77777777" w:rsidR="00573E20" w:rsidRPr="002F3433" w:rsidRDefault="00573E20" w:rsidP="00573E20">
      <w:pPr>
        <w:suppressAutoHyphens/>
        <w:spacing w:line="260" w:lineRule="exact"/>
        <w:rPr>
          <w:rFonts w:ascii="Arial" w:hAnsi="Arial" w:cs="Arial"/>
          <w:sz w:val="20"/>
          <w:szCs w:val="20"/>
        </w:rPr>
      </w:pPr>
      <w:r w:rsidRPr="002F3433">
        <w:rPr>
          <w:rFonts w:ascii="Arial" w:hAnsi="Arial" w:cs="Arial"/>
          <w:sz w:val="20"/>
          <w:szCs w:val="20"/>
        </w:rPr>
        <w:t>Naam</w:t>
      </w:r>
      <w:r w:rsidRPr="002F3433">
        <w:rPr>
          <w:rFonts w:ascii="Arial" w:hAnsi="Arial" w:cs="Arial"/>
          <w:sz w:val="20"/>
          <w:szCs w:val="20"/>
        </w:rPr>
        <w:tab/>
      </w:r>
      <w:r w:rsidRPr="002F3433">
        <w:rPr>
          <w:rFonts w:ascii="Arial" w:hAnsi="Arial" w:cs="Arial"/>
          <w:sz w:val="20"/>
          <w:szCs w:val="20"/>
        </w:rPr>
        <w:tab/>
        <w:t>: ___________________________________________________________________</w:t>
      </w:r>
    </w:p>
    <w:p w14:paraId="3060E0AD" w14:textId="77777777" w:rsidR="00573E20" w:rsidRPr="002F3433" w:rsidRDefault="00573E20" w:rsidP="00573E20">
      <w:pPr>
        <w:suppressAutoHyphens/>
        <w:spacing w:line="260" w:lineRule="exact"/>
        <w:rPr>
          <w:rFonts w:ascii="Arial" w:hAnsi="Arial" w:cs="Arial"/>
          <w:sz w:val="20"/>
          <w:szCs w:val="20"/>
        </w:rPr>
      </w:pPr>
      <w:r w:rsidRPr="002F3433">
        <w:rPr>
          <w:rFonts w:ascii="Arial" w:hAnsi="Arial" w:cs="Arial"/>
          <w:sz w:val="20"/>
          <w:szCs w:val="20"/>
        </w:rPr>
        <w:t>Functie</w:t>
      </w:r>
      <w:r w:rsidRPr="002F3433">
        <w:rPr>
          <w:rFonts w:ascii="Arial" w:hAnsi="Arial" w:cs="Arial"/>
          <w:sz w:val="20"/>
          <w:szCs w:val="20"/>
        </w:rPr>
        <w:tab/>
      </w:r>
      <w:r w:rsidRPr="002F3433">
        <w:rPr>
          <w:rFonts w:ascii="Arial" w:hAnsi="Arial" w:cs="Arial"/>
          <w:sz w:val="20"/>
          <w:szCs w:val="20"/>
        </w:rPr>
        <w:tab/>
        <w:t>: ___________________________________________________________________</w:t>
      </w:r>
    </w:p>
    <w:p w14:paraId="0F981ADA" w14:textId="77777777" w:rsidR="00573E20" w:rsidRPr="002F3433" w:rsidRDefault="00573E20" w:rsidP="00573E20">
      <w:pPr>
        <w:suppressAutoHyphens/>
        <w:spacing w:line="260" w:lineRule="exact"/>
        <w:rPr>
          <w:rFonts w:ascii="Arial" w:hAnsi="Arial" w:cs="Arial"/>
          <w:sz w:val="20"/>
          <w:szCs w:val="20"/>
        </w:rPr>
      </w:pPr>
      <w:r w:rsidRPr="002F3433">
        <w:rPr>
          <w:rFonts w:ascii="Arial" w:hAnsi="Arial" w:cs="Arial"/>
          <w:sz w:val="20"/>
          <w:szCs w:val="20"/>
        </w:rPr>
        <w:t>Datum:</w:t>
      </w:r>
      <w:r w:rsidRPr="002F3433">
        <w:rPr>
          <w:rFonts w:ascii="Arial" w:hAnsi="Arial" w:cs="Arial"/>
          <w:sz w:val="20"/>
          <w:szCs w:val="20"/>
        </w:rPr>
        <w:tab/>
      </w:r>
      <w:r w:rsidRPr="002F3433">
        <w:rPr>
          <w:rFonts w:ascii="Arial" w:hAnsi="Arial" w:cs="Arial"/>
          <w:sz w:val="20"/>
          <w:szCs w:val="20"/>
        </w:rPr>
        <w:tab/>
        <w:t>: ___________________________________________________________________</w:t>
      </w:r>
    </w:p>
    <w:p w14:paraId="594AD40B" w14:textId="77777777" w:rsidR="00573E20" w:rsidRPr="002F3433" w:rsidRDefault="00573E20" w:rsidP="00573E20">
      <w:pPr>
        <w:suppressAutoHyphens/>
        <w:spacing w:line="260" w:lineRule="exact"/>
        <w:rPr>
          <w:rFonts w:ascii="Arial" w:hAnsi="Arial" w:cs="Arial"/>
          <w:sz w:val="20"/>
          <w:szCs w:val="20"/>
        </w:rPr>
      </w:pPr>
      <w:r w:rsidRPr="002F3433">
        <w:rPr>
          <w:rFonts w:ascii="Arial" w:hAnsi="Arial" w:cs="Arial"/>
          <w:sz w:val="20"/>
          <w:szCs w:val="20"/>
        </w:rPr>
        <w:t>Plaats</w:t>
      </w:r>
      <w:r w:rsidRPr="002F3433">
        <w:rPr>
          <w:rFonts w:ascii="Arial" w:hAnsi="Arial" w:cs="Arial"/>
          <w:sz w:val="20"/>
          <w:szCs w:val="20"/>
        </w:rPr>
        <w:tab/>
      </w:r>
      <w:r w:rsidRPr="002F3433">
        <w:rPr>
          <w:rFonts w:ascii="Arial" w:hAnsi="Arial" w:cs="Arial"/>
          <w:sz w:val="20"/>
          <w:szCs w:val="20"/>
        </w:rPr>
        <w:tab/>
        <w:t>: ___________________________________________________________________</w:t>
      </w:r>
    </w:p>
    <w:p w14:paraId="26B58257" w14:textId="77777777" w:rsidR="00371368" w:rsidRDefault="00573E20" w:rsidP="00573E20">
      <w:pPr>
        <w:suppressAutoHyphens/>
        <w:spacing w:line="260" w:lineRule="exact"/>
        <w:rPr>
          <w:rFonts w:ascii="Arial" w:hAnsi="Arial" w:cs="Arial"/>
          <w:sz w:val="20"/>
          <w:szCs w:val="20"/>
        </w:rPr>
      </w:pPr>
      <w:r w:rsidRPr="002F3433">
        <w:rPr>
          <w:rFonts w:ascii="Arial" w:hAnsi="Arial" w:cs="Arial"/>
          <w:sz w:val="20"/>
          <w:szCs w:val="20"/>
        </w:rPr>
        <w:t>Handtekening</w:t>
      </w:r>
      <w:r w:rsidRPr="002F3433">
        <w:rPr>
          <w:rFonts w:ascii="Arial" w:hAnsi="Arial" w:cs="Arial"/>
          <w:sz w:val="20"/>
          <w:szCs w:val="20"/>
        </w:rPr>
        <w:tab/>
        <w:t>:</w:t>
      </w:r>
      <w:r w:rsidRPr="002F3433">
        <w:rPr>
          <w:rFonts w:ascii="Arial" w:hAnsi="Arial" w:cs="Arial"/>
          <w:sz w:val="20"/>
          <w:szCs w:val="20"/>
        </w:rPr>
        <w:br/>
      </w:r>
      <w:r w:rsidRPr="002F3433">
        <w:rPr>
          <w:rFonts w:ascii="Arial" w:hAnsi="Arial" w:cs="Arial"/>
          <w:sz w:val="20"/>
          <w:szCs w:val="20"/>
        </w:rPr>
        <w:tab/>
      </w:r>
      <w:r w:rsidRPr="002F3433">
        <w:rPr>
          <w:rFonts w:ascii="Arial" w:hAnsi="Arial" w:cs="Arial"/>
          <w:sz w:val="20"/>
          <w:szCs w:val="20"/>
        </w:rPr>
        <w:tab/>
        <w:t xml:space="preserve">  ______________________________________</w:t>
      </w:r>
      <w:r w:rsidR="00162439">
        <w:rPr>
          <w:rFonts w:ascii="Arial" w:hAnsi="Arial" w:cs="Arial"/>
          <w:sz w:val="20"/>
          <w:szCs w:val="20"/>
        </w:rPr>
        <w:t>_____________________________</w:t>
      </w:r>
    </w:p>
    <w:sectPr w:rsidR="00371368" w:rsidSect="006D4406">
      <w:footerReference w:type="default" r:id="rId22"/>
      <w:pgSz w:w="11906" w:h="16838" w:code="9"/>
      <w:pgMar w:top="1418" w:right="1418" w:bottom="1418" w:left="1418"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rthilde Borreman" w:date="2026-02-16T15:33:00Z" w:initials="BB">
    <w:p w14:paraId="1C55FD01" w14:textId="77777777" w:rsidR="00BB342A" w:rsidRDefault="00BB342A" w:rsidP="00BB342A">
      <w:pPr>
        <w:pStyle w:val="Tekstopmerking"/>
      </w:pPr>
      <w:r>
        <w:rPr>
          <w:rStyle w:val="Verwijzingopmerking"/>
        </w:rPr>
        <w:annotationRef/>
      </w:r>
      <w:r>
        <w:t>Na publicatie regeling: juiste link naar overheid.nl erin plakken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55FD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55FD01" w16cid:durableId="107C53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019C8" w14:textId="77777777" w:rsidR="00675BED" w:rsidRDefault="00675BED" w:rsidP="00573E20">
      <w:r>
        <w:separator/>
      </w:r>
    </w:p>
  </w:endnote>
  <w:endnote w:type="continuationSeparator" w:id="0">
    <w:p w14:paraId="4DD2C4CF" w14:textId="77777777" w:rsidR="00675BED" w:rsidRDefault="00675BED" w:rsidP="0057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20F40" w14:textId="77777777" w:rsidR="006F31C9" w:rsidRPr="00836CF1" w:rsidRDefault="006F31C9" w:rsidP="006F31C9">
    <w:pPr>
      <w:pStyle w:val="Voettekst"/>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z w:val="20"/>
        <w:szCs w:val="20"/>
      </w:rPr>
      <w:id w:val="48092802"/>
      <w:docPartObj>
        <w:docPartGallery w:val="Page Numbers (Bottom of Page)"/>
        <w:docPartUnique/>
      </w:docPartObj>
    </w:sdtPr>
    <w:sdtEndPr/>
    <w:sdtContent>
      <w:p w14:paraId="2B13257B" w14:textId="77777777" w:rsidR="006F31C9" w:rsidRPr="00061DE3" w:rsidRDefault="006F31C9">
        <w:pPr>
          <w:pStyle w:val="Voettekst"/>
          <w:jc w:val="center"/>
          <w:rPr>
            <w:rFonts w:ascii="Arial" w:hAnsi="Arial" w:cs="Arial"/>
            <w:b/>
            <w:sz w:val="20"/>
            <w:szCs w:val="20"/>
          </w:rPr>
        </w:pPr>
        <w:r>
          <w:rPr>
            <w:rFonts w:ascii="Arial" w:hAnsi="Arial" w:cs="Arial"/>
            <w:b/>
            <w:sz w:val="20"/>
            <w:szCs w:val="20"/>
          </w:rPr>
          <w:t xml:space="preserve">* </w:t>
        </w:r>
        <w:r w:rsidR="001978A1">
          <w:rPr>
            <w:rFonts w:ascii="Arial" w:hAnsi="Arial" w:cs="Arial"/>
            <w:b/>
            <w:sz w:val="20"/>
            <w:szCs w:val="20"/>
          </w:rPr>
          <w:t>T</w:t>
        </w:r>
        <w:r w:rsidR="001978A1" w:rsidRPr="00061DE3">
          <w:rPr>
            <w:rFonts w:ascii="Arial" w:hAnsi="Arial" w:cs="Arial"/>
            <w:b/>
            <w:sz w:val="20"/>
            <w:szCs w:val="20"/>
          </w:rPr>
          <w:t>OELICHTING</w:t>
        </w:r>
        <w:r w:rsidRPr="00061DE3">
          <w:rPr>
            <w:rFonts w:ascii="Arial" w:hAnsi="Arial" w:cs="Arial"/>
            <w:b/>
            <w:sz w:val="20"/>
            <w:szCs w:val="20"/>
          </w:rPr>
          <w:t xml:space="preserve"> pagina </w:t>
        </w:r>
        <w:r w:rsidR="007C07EC" w:rsidRPr="00061DE3">
          <w:rPr>
            <w:rFonts w:ascii="Arial" w:hAnsi="Arial" w:cs="Arial"/>
            <w:b/>
            <w:sz w:val="20"/>
            <w:szCs w:val="20"/>
          </w:rPr>
          <w:fldChar w:fldCharType="begin"/>
        </w:r>
        <w:r w:rsidRPr="00061DE3">
          <w:rPr>
            <w:rFonts w:ascii="Arial" w:hAnsi="Arial" w:cs="Arial"/>
            <w:b/>
            <w:sz w:val="20"/>
            <w:szCs w:val="20"/>
          </w:rPr>
          <w:instrText xml:space="preserve"> PAGE   \* MERGEFORMAT </w:instrText>
        </w:r>
        <w:r w:rsidR="007C07EC" w:rsidRPr="00061DE3">
          <w:rPr>
            <w:rFonts w:ascii="Arial" w:hAnsi="Arial" w:cs="Arial"/>
            <w:b/>
            <w:sz w:val="20"/>
            <w:szCs w:val="20"/>
          </w:rPr>
          <w:fldChar w:fldCharType="separate"/>
        </w:r>
        <w:r w:rsidR="008923F1">
          <w:rPr>
            <w:rFonts w:ascii="Arial" w:hAnsi="Arial" w:cs="Arial"/>
            <w:b/>
            <w:noProof/>
            <w:sz w:val="20"/>
            <w:szCs w:val="20"/>
          </w:rPr>
          <w:t>1</w:t>
        </w:r>
        <w:r w:rsidR="007C07EC" w:rsidRPr="00061DE3">
          <w:rPr>
            <w:rFonts w:ascii="Arial" w:hAnsi="Arial" w:cs="Arial"/>
            <w:b/>
            <w:sz w:val="20"/>
            <w:szCs w:val="20"/>
          </w:rPr>
          <w:fldChar w:fldCharType="end"/>
        </w:r>
        <w:r>
          <w:rPr>
            <w:rFonts w:ascii="Arial" w:hAnsi="Arial" w:cs="Arial"/>
            <w:b/>
            <w:sz w:val="20"/>
            <w:szCs w:val="20"/>
          </w:rPr>
          <w:t>/2 *</w:t>
        </w:r>
      </w:p>
    </w:sdtContent>
  </w:sdt>
  <w:p w14:paraId="1891994E" w14:textId="77777777" w:rsidR="006F31C9" w:rsidRPr="00921E04" w:rsidRDefault="006F31C9" w:rsidP="006F31C9">
    <w:pPr>
      <w:pStyle w:val="Voetteks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341785186"/>
      <w:docPartObj>
        <w:docPartGallery w:val="Page Numbers (Bottom of Page)"/>
        <w:docPartUnique/>
      </w:docPartObj>
    </w:sdtPr>
    <w:sdtEndPr/>
    <w:sdtContent>
      <w:p w14:paraId="6B7E06C0" w14:textId="77777777" w:rsidR="00371368" w:rsidRPr="00371368" w:rsidRDefault="00371368" w:rsidP="00371368">
        <w:pPr>
          <w:pStyle w:val="Voettekst"/>
          <w:jc w:val="center"/>
          <w:rPr>
            <w:rFonts w:ascii="Arial" w:hAnsi="Arial" w:cs="Arial"/>
            <w:sz w:val="20"/>
            <w:szCs w:val="20"/>
          </w:rPr>
        </w:pPr>
        <w:r w:rsidRPr="00371368">
          <w:rPr>
            <w:rFonts w:ascii="Arial" w:hAnsi="Arial" w:cs="Arial"/>
            <w:sz w:val="20"/>
            <w:szCs w:val="20"/>
          </w:rPr>
          <w:fldChar w:fldCharType="begin"/>
        </w:r>
        <w:r w:rsidRPr="00371368">
          <w:rPr>
            <w:rFonts w:ascii="Arial" w:hAnsi="Arial" w:cs="Arial"/>
            <w:sz w:val="20"/>
            <w:szCs w:val="20"/>
          </w:rPr>
          <w:instrText>PAGE   \* MERGEFORMAT</w:instrText>
        </w:r>
        <w:r w:rsidRPr="00371368">
          <w:rPr>
            <w:rFonts w:ascii="Arial" w:hAnsi="Arial" w:cs="Arial"/>
            <w:sz w:val="20"/>
            <w:szCs w:val="20"/>
          </w:rPr>
          <w:fldChar w:fldCharType="separate"/>
        </w:r>
        <w:r w:rsidR="008923F1">
          <w:rPr>
            <w:rFonts w:ascii="Arial" w:hAnsi="Arial" w:cs="Arial"/>
            <w:noProof/>
            <w:sz w:val="20"/>
            <w:szCs w:val="20"/>
          </w:rPr>
          <w:t>2</w:t>
        </w:r>
        <w:r w:rsidRPr="00371368">
          <w:rPr>
            <w:rFonts w:ascii="Arial" w:hAnsi="Arial" w:cs="Arial"/>
            <w:sz w:val="20"/>
            <w:szCs w:val="20"/>
          </w:rPr>
          <w:fldChar w:fldCharType="end"/>
        </w:r>
      </w:p>
    </w:sdtContent>
  </w:sdt>
  <w:p w14:paraId="5CD5F407" w14:textId="77777777" w:rsidR="006F31C9" w:rsidRPr="00371368" w:rsidRDefault="006F31C9" w:rsidP="00371368">
    <w:pPr>
      <w:pStyle w:val="Voettekst"/>
      <w:tabs>
        <w:tab w:val="left" w:pos="3355"/>
      </w:tabs>
      <w:ind w:right="360"/>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A964" w14:textId="77777777" w:rsidR="00675BED" w:rsidRDefault="00675BED" w:rsidP="00573E20">
      <w:r>
        <w:separator/>
      </w:r>
    </w:p>
  </w:footnote>
  <w:footnote w:type="continuationSeparator" w:id="0">
    <w:p w14:paraId="14C2203F" w14:textId="77777777" w:rsidR="00675BED" w:rsidRDefault="00675BED" w:rsidP="00573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A073" w14:textId="77777777" w:rsidR="006F31C9" w:rsidRDefault="006F31C9" w:rsidP="006F31C9">
    <w:pPr>
      <w:pStyle w:val="Koptekst"/>
      <w:rPr>
        <w:rFonts w:ascii="Arial" w:hAnsi="Arial" w:cs="Arial"/>
        <w:b/>
        <w:sz w:val="36"/>
        <w:szCs w:val="36"/>
      </w:rPr>
    </w:pPr>
    <w:r>
      <w:rPr>
        <w:rFonts w:ascii="Arial" w:hAnsi="Arial" w:cs="Arial"/>
        <w:b/>
        <w:noProof/>
        <w:sz w:val="36"/>
        <w:szCs w:val="36"/>
      </w:rPr>
      <w:drawing>
        <wp:anchor distT="0" distB="0" distL="114300" distR="114300" simplePos="0" relativeHeight="251658240" behindDoc="1" locked="0" layoutInCell="1" allowOverlap="1" wp14:anchorId="58F61156" wp14:editId="7304079A">
          <wp:simplePos x="0" y="0"/>
          <wp:positionH relativeFrom="column">
            <wp:posOffset>3709670</wp:posOffset>
          </wp:positionH>
          <wp:positionV relativeFrom="page">
            <wp:posOffset>581025</wp:posOffset>
          </wp:positionV>
          <wp:extent cx="2124075" cy="542925"/>
          <wp:effectExtent l="19050" t="0" r="9525" b="0"/>
          <wp:wrapTight wrapText="bothSides">
            <wp:wrapPolygon edited="0">
              <wp:start x="-194" y="0"/>
              <wp:lineTo x="-194" y="21221"/>
              <wp:lineTo x="21697" y="21221"/>
              <wp:lineTo x="21697" y="0"/>
              <wp:lineTo x="-194" y="0"/>
            </wp:wrapPolygon>
          </wp:wrapTight>
          <wp:docPr id="22" name="Afbeelding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srcRect/>
                  <a:stretch>
                    <a:fillRect/>
                  </a:stretch>
                </pic:blipFill>
                <pic:spPr bwMode="auto">
                  <a:xfrm>
                    <a:off x="0" y="0"/>
                    <a:ext cx="2124075" cy="542925"/>
                  </a:xfrm>
                  <a:prstGeom prst="rect">
                    <a:avLst/>
                  </a:prstGeom>
                  <a:noFill/>
                </pic:spPr>
              </pic:pic>
            </a:graphicData>
          </a:graphic>
        </wp:anchor>
      </w:drawing>
    </w:r>
  </w:p>
  <w:p w14:paraId="1B063DA3" w14:textId="77777777" w:rsidR="006F31C9" w:rsidRPr="00987A47" w:rsidRDefault="006F31C9" w:rsidP="006F31C9">
    <w:pPr>
      <w:pStyle w:val="Koptekst"/>
      <w:rPr>
        <w:rFonts w:ascii="Arial" w:hAnsi="Arial" w:cs="Arial"/>
        <w:b/>
        <w:sz w:val="36"/>
        <w:szCs w:val="36"/>
      </w:rPr>
    </w:pPr>
    <w:r w:rsidRPr="00987A47">
      <w:rPr>
        <w:rFonts w:ascii="Arial" w:hAnsi="Arial" w:cs="Arial"/>
        <w:b/>
        <w:sz w:val="36"/>
        <w:szCs w:val="36"/>
      </w:rPr>
      <w:t>Toelichting</w:t>
    </w:r>
  </w:p>
  <w:p w14:paraId="59775262" w14:textId="77777777" w:rsidR="006F31C9" w:rsidRPr="00987A47" w:rsidRDefault="006F31C9" w:rsidP="006F31C9">
    <w:pPr>
      <w:pStyle w:val="Koptekst"/>
      <w:rPr>
        <w:rFonts w:ascii="Arial" w:hAnsi="Arial" w:cs="Arial"/>
        <w:sz w:val="36"/>
        <w:szCs w:val="36"/>
      </w:rPr>
    </w:pPr>
    <w:r w:rsidRPr="00987A47">
      <w:rPr>
        <w:rFonts w:ascii="Arial" w:hAnsi="Arial" w:cs="Arial"/>
        <w:sz w:val="36"/>
        <w:szCs w:val="36"/>
      </w:rPr>
      <w:t>Dit gedeelte niet meezenden!</w:t>
    </w:r>
  </w:p>
  <w:p w14:paraId="51A04DF8" w14:textId="77777777" w:rsidR="006F31C9" w:rsidRPr="00987A47" w:rsidRDefault="006F31C9" w:rsidP="006F31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4B94" w14:textId="77777777" w:rsidR="006F31C9" w:rsidRPr="00612DE7" w:rsidRDefault="008A33C8" w:rsidP="006F31C9">
    <w:pPr>
      <w:spacing w:line="260" w:lineRule="atLeast"/>
      <w:rPr>
        <w:rFonts w:ascii="Arial" w:hAnsi="Arial" w:cs="Arial"/>
        <w:sz w:val="20"/>
        <w:szCs w:val="20"/>
      </w:rPr>
    </w:pPr>
    <w:r>
      <w:rPr>
        <w:rFonts w:ascii="Arial" w:hAnsi="Arial" w:cs="Arial"/>
        <w:b/>
        <w:noProof/>
        <w:sz w:val="28"/>
        <w:szCs w:val="28"/>
      </w:rPr>
      <w:drawing>
        <wp:anchor distT="0" distB="0" distL="114300" distR="114300" simplePos="0" relativeHeight="251659264" behindDoc="0" locked="0" layoutInCell="1" allowOverlap="1" wp14:anchorId="31B9E1F4" wp14:editId="1DCEC981">
          <wp:simplePos x="0" y="0"/>
          <wp:positionH relativeFrom="column">
            <wp:posOffset>4858385</wp:posOffset>
          </wp:positionH>
          <wp:positionV relativeFrom="paragraph">
            <wp:posOffset>-161290</wp:posOffset>
          </wp:positionV>
          <wp:extent cx="1200150" cy="1009650"/>
          <wp:effectExtent l="0" t="0" r="0" b="0"/>
          <wp:wrapThrough wrapText="bothSides">
            <wp:wrapPolygon edited="0">
              <wp:start x="0" y="0"/>
              <wp:lineTo x="0" y="21192"/>
              <wp:lineTo x="21257" y="21192"/>
              <wp:lineTo x="21257" y="0"/>
              <wp:lineTo x="0" y="0"/>
            </wp:wrapPolygon>
          </wp:wrapThrough>
          <wp:docPr id="1918352211" name="Afbeelding 1" descr="Afbeelding met tekst, Lettertype, poster,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52211" name="Afbeelding 1" descr="Afbeelding met tekst, Lettertype, poster,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00150" cy="1009650"/>
                  </a:xfrm>
                  <a:prstGeom prst="rect">
                    <a:avLst/>
                  </a:prstGeom>
                </pic:spPr>
              </pic:pic>
            </a:graphicData>
          </a:graphic>
          <wp14:sizeRelH relativeFrom="page">
            <wp14:pctWidth>0</wp14:pctWidth>
          </wp14:sizeRelH>
          <wp14:sizeRelV relativeFrom="page">
            <wp14:pctHeight>0</wp14:pctHeight>
          </wp14:sizeRelV>
        </wp:anchor>
      </w:drawing>
    </w:r>
  </w:p>
  <w:p w14:paraId="50DF4601" w14:textId="77777777" w:rsidR="006F31C9" w:rsidRPr="00A9688E" w:rsidRDefault="006F31C9" w:rsidP="006F31C9">
    <w:pPr>
      <w:spacing w:line="260" w:lineRule="atLeast"/>
      <w:rPr>
        <w:rFonts w:ascii="Arial" w:hAnsi="Arial" w:cs="Arial"/>
        <w:sz w:val="28"/>
        <w:szCs w:val="28"/>
      </w:rPr>
    </w:pPr>
    <w:r>
      <w:rPr>
        <w:rFonts w:ascii="Arial" w:hAnsi="Arial" w:cs="Arial"/>
        <w:sz w:val="28"/>
        <w:szCs w:val="28"/>
      </w:rPr>
      <w:t>Aanvraagformulier</w:t>
    </w:r>
  </w:p>
  <w:p w14:paraId="208D7B04" w14:textId="77777777" w:rsidR="008A33C8" w:rsidRDefault="006F31C9" w:rsidP="006F31C9">
    <w:pPr>
      <w:outlineLvl w:val="0"/>
      <w:rPr>
        <w:rFonts w:ascii="Arial" w:hAnsi="Arial" w:cs="Arial"/>
        <w:b/>
        <w:sz w:val="28"/>
        <w:szCs w:val="28"/>
      </w:rPr>
    </w:pPr>
    <w:r>
      <w:rPr>
        <w:rFonts w:ascii="Arial" w:hAnsi="Arial" w:cs="Arial"/>
        <w:b/>
        <w:sz w:val="28"/>
        <w:szCs w:val="28"/>
      </w:rPr>
      <w:t>s</w:t>
    </w:r>
    <w:r w:rsidRPr="006D2E6E">
      <w:rPr>
        <w:rFonts w:ascii="Arial" w:hAnsi="Arial" w:cs="Arial"/>
        <w:b/>
        <w:sz w:val="28"/>
        <w:szCs w:val="28"/>
      </w:rPr>
      <w:t>ubsidies</w:t>
    </w:r>
    <w:r w:rsidR="008A33C8">
      <w:rPr>
        <w:rFonts w:ascii="Arial" w:hAnsi="Arial" w:cs="Arial"/>
        <w:b/>
        <w:sz w:val="28"/>
        <w:szCs w:val="28"/>
      </w:rPr>
      <w:t xml:space="preserve"> in het kader van de jumelage</w:t>
    </w:r>
  </w:p>
  <w:p w14:paraId="6EB51C72" w14:textId="77777777" w:rsidR="006F31C9" w:rsidRDefault="008A33C8" w:rsidP="006F31C9">
    <w:pPr>
      <w:outlineLvl w:val="0"/>
      <w:rPr>
        <w:rFonts w:ascii="Arial" w:hAnsi="Arial" w:cs="Arial"/>
        <w:b/>
        <w:sz w:val="28"/>
        <w:szCs w:val="28"/>
      </w:rPr>
    </w:pPr>
    <w:r>
      <w:rPr>
        <w:rFonts w:ascii="Arial" w:hAnsi="Arial" w:cs="Arial"/>
        <w:b/>
        <w:sz w:val="28"/>
        <w:szCs w:val="28"/>
      </w:rPr>
      <w:t>Zuidplas-Bückeburg (uitwisselingsactiviteiten)</w:t>
    </w:r>
  </w:p>
  <w:p w14:paraId="35113302" w14:textId="77777777" w:rsidR="006F31C9" w:rsidRPr="00612DE7" w:rsidRDefault="006F31C9" w:rsidP="006F31C9">
    <w:pPr>
      <w:outlineLvl w:val="0"/>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481B" w14:textId="77777777" w:rsidR="006F31C9" w:rsidRDefault="006F31C9" w:rsidP="006F31C9">
    <w:pPr>
      <w:spacing w:line="260" w:lineRule="atLeast"/>
      <w:rPr>
        <w:rFonts w:ascii="Arial" w:hAnsi="Arial" w:cs="Arial"/>
        <w:sz w:val="28"/>
        <w:szCs w:val="28"/>
      </w:rPr>
    </w:pPr>
    <w:r>
      <w:rPr>
        <w:rFonts w:ascii="Arial" w:hAnsi="Arial" w:cs="Arial"/>
        <w:noProof/>
        <w:sz w:val="28"/>
        <w:szCs w:val="28"/>
      </w:rPr>
      <w:drawing>
        <wp:anchor distT="0" distB="0" distL="114300" distR="114300" simplePos="0" relativeHeight="251656192" behindDoc="1" locked="0" layoutInCell="1" allowOverlap="1" wp14:anchorId="02D2797A" wp14:editId="5F8B015B">
          <wp:simplePos x="0" y="0"/>
          <wp:positionH relativeFrom="column">
            <wp:posOffset>4041140</wp:posOffset>
          </wp:positionH>
          <wp:positionV relativeFrom="page">
            <wp:posOffset>400050</wp:posOffset>
          </wp:positionV>
          <wp:extent cx="2124075" cy="542925"/>
          <wp:effectExtent l="19050" t="0" r="9525" b="0"/>
          <wp:wrapTight wrapText="bothSides">
            <wp:wrapPolygon edited="0">
              <wp:start x="-194" y="0"/>
              <wp:lineTo x="-194" y="21221"/>
              <wp:lineTo x="21697" y="21221"/>
              <wp:lineTo x="21697" y="0"/>
              <wp:lineTo x="-194" y="0"/>
            </wp:wrapPolygon>
          </wp:wrapTight>
          <wp:docPr id="24" name="Afbeelding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2124075" cy="542925"/>
                  </a:xfrm>
                  <a:prstGeom prst="rect">
                    <a:avLst/>
                  </a:prstGeom>
                  <a:noFill/>
                </pic:spPr>
              </pic:pic>
            </a:graphicData>
          </a:graphic>
        </wp:anchor>
      </w:drawing>
    </w:r>
  </w:p>
  <w:p w14:paraId="5139D407" w14:textId="77777777" w:rsidR="006F31C9" w:rsidRDefault="006F31C9" w:rsidP="006F31C9">
    <w:pPr>
      <w:spacing w:line="260" w:lineRule="atLeast"/>
      <w:rPr>
        <w:rFonts w:ascii="Arial" w:hAnsi="Arial" w:cs="Arial"/>
        <w:sz w:val="28"/>
        <w:szCs w:val="28"/>
      </w:rPr>
    </w:pPr>
  </w:p>
  <w:p w14:paraId="3287EE6E" w14:textId="77777777" w:rsidR="006F31C9" w:rsidRDefault="006F31C9" w:rsidP="006F31C9">
    <w:pPr>
      <w:spacing w:line="260" w:lineRule="atLeast"/>
      <w:rPr>
        <w:rFonts w:ascii="Arial" w:hAnsi="Arial" w:cs="Arial"/>
        <w:sz w:val="28"/>
        <w:szCs w:val="28"/>
      </w:rPr>
    </w:pPr>
  </w:p>
  <w:p w14:paraId="23D2BC4B" w14:textId="77777777" w:rsidR="006F31C9" w:rsidRPr="00A9688E" w:rsidRDefault="006F31C9" w:rsidP="006F31C9">
    <w:pPr>
      <w:spacing w:line="260" w:lineRule="atLeast"/>
      <w:rPr>
        <w:rFonts w:ascii="Arial" w:hAnsi="Arial" w:cs="Arial"/>
        <w:sz w:val="28"/>
        <w:szCs w:val="28"/>
      </w:rPr>
    </w:pPr>
    <w:r w:rsidRPr="00A9688E">
      <w:rPr>
        <w:rFonts w:ascii="Arial" w:hAnsi="Arial" w:cs="Arial"/>
        <w:sz w:val="28"/>
        <w:szCs w:val="28"/>
      </w:rPr>
      <w:t xml:space="preserve">Aanvraagformulier </w:t>
    </w:r>
  </w:p>
  <w:p w14:paraId="668E43EA" w14:textId="77777777" w:rsidR="006F31C9" w:rsidRPr="006D2E6E" w:rsidRDefault="006F31C9" w:rsidP="006F31C9">
    <w:pPr>
      <w:outlineLvl w:val="0"/>
      <w:rPr>
        <w:rFonts w:ascii="Arial" w:hAnsi="Arial" w:cs="Arial"/>
        <w:b/>
        <w:sz w:val="28"/>
        <w:szCs w:val="28"/>
      </w:rPr>
    </w:pPr>
    <w:r w:rsidRPr="006D2E6E">
      <w:rPr>
        <w:rFonts w:ascii="Arial" w:hAnsi="Arial" w:cs="Arial"/>
        <w:b/>
        <w:sz w:val="28"/>
        <w:szCs w:val="28"/>
      </w:rPr>
      <w:t xml:space="preserve">Activiteiten- en Incidentele Subsidies Sociaal Domein </w:t>
    </w:r>
  </w:p>
  <w:p w14:paraId="7AD04A76" w14:textId="77777777" w:rsidR="006F31C9" w:rsidRDefault="006F31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DFF"/>
    <w:multiLevelType w:val="hybridMultilevel"/>
    <w:tmpl w:val="3642F04C"/>
    <w:lvl w:ilvl="0" w:tplc="8864EDF4">
      <w:start w:val="2910"/>
      <w:numFmt w:val="bullet"/>
      <w:lvlText w:val=""/>
      <w:lvlJc w:val="left"/>
      <w:pPr>
        <w:ind w:left="644" w:hanging="360"/>
      </w:pPr>
      <w:rPr>
        <w:rFonts w:ascii="Wingdings" w:eastAsia="Times New Roman" w:hAnsi="Wingdings"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2B8041A"/>
    <w:multiLevelType w:val="hybridMultilevel"/>
    <w:tmpl w:val="1652955C"/>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493BAD"/>
    <w:multiLevelType w:val="hybridMultilevel"/>
    <w:tmpl w:val="F48A14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2131FF"/>
    <w:multiLevelType w:val="hybridMultilevel"/>
    <w:tmpl w:val="9782F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3A1770"/>
    <w:multiLevelType w:val="hybridMultilevel"/>
    <w:tmpl w:val="A4B64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143D44"/>
    <w:multiLevelType w:val="hybridMultilevel"/>
    <w:tmpl w:val="1B3417F0"/>
    <w:lvl w:ilvl="0" w:tplc="A8427BB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532070"/>
    <w:multiLevelType w:val="hybridMultilevel"/>
    <w:tmpl w:val="A62ED7A4"/>
    <w:lvl w:ilvl="0" w:tplc="078E3D16">
      <w:start w:val="1"/>
      <w:numFmt w:val="decimal"/>
      <w:lvlText w:val="%1."/>
      <w:lvlJc w:val="left"/>
      <w:pPr>
        <w:tabs>
          <w:tab w:val="num" w:pos="284"/>
        </w:tabs>
        <w:ind w:left="284" w:hanging="284"/>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16945A9E"/>
    <w:multiLevelType w:val="hybridMultilevel"/>
    <w:tmpl w:val="4C10580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95F598A"/>
    <w:multiLevelType w:val="hybridMultilevel"/>
    <w:tmpl w:val="06C410E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9A72521"/>
    <w:multiLevelType w:val="hybridMultilevel"/>
    <w:tmpl w:val="3F6C6CBA"/>
    <w:lvl w:ilvl="0" w:tplc="A8427BB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8C0C34"/>
    <w:multiLevelType w:val="hybridMultilevel"/>
    <w:tmpl w:val="A7223AC0"/>
    <w:lvl w:ilvl="0" w:tplc="CB40CEF4">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B212AB"/>
    <w:multiLevelType w:val="hybridMultilevel"/>
    <w:tmpl w:val="99DC3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EF426B"/>
    <w:multiLevelType w:val="hybridMultilevel"/>
    <w:tmpl w:val="8DFC82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22543BC"/>
    <w:multiLevelType w:val="hybridMultilevel"/>
    <w:tmpl w:val="7D1AD00C"/>
    <w:lvl w:ilvl="0" w:tplc="8864EDF4">
      <w:start w:val="291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BB3B8F"/>
    <w:multiLevelType w:val="hybridMultilevel"/>
    <w:tmpl w:val="49EC40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F70988"/>
    <w:multiLevelType w:val="hybridMultilevel"/>
    <w:tmpl w:val="9E5E2D6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B4D1157"/>
    <w:multiLevelType w:val="hybridMultilevel"/>
    <w:tmpl w:val="5B007DAA"/>
    <w:lvl w:ilvl="0" w:tplc="078E3D16">
      <w:start w:val="1"/>
      <w:numFmt w:val="decimal"/>
      <w:lvlText w:val="%1."/>
      <w:lvlJc w:val="left"/>
      <w:pPr>
        <w:tabs>
          <w:tab w:val="num" w:pos="284"/>
        </w:tabs>
        <w:ind w:left="284" w:hanging="284"/>
      </w:pPr>
      <w:rPr>
        <w:rFonts w:hint="default"/>
      </w:rPr>
    </w:lvl>
    <w:lvl w:ilvl="1" w:tplc="30E4FBA2">
      <w:start w:val="1"/>
      <w:numFmt w:val="bullet"/>
      <w:lvlText w:val="-"/>
      <w:lvlJc w:val="left"/>
      <w:pPr>
        <w:tabs>
          <w:tab w:val="num" w:pos="1080"/>
        </w:tabs>
        <w:ind w:left="1080" w:hanging="360"/>
      </w:pPr>
      <w:rPr>
        <w:rFonts w:ascii="Arial" w:hAnsi="Aria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0E65C7B"/>
    <w:multiLevelType w:val="hybridMultilevel"/>
    <w:tmpl w:val="56567CB8"/>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5634E6F"/>
    <w:multiLevelType w:val="hybridMultilevel"/>
    <w:tmpl w:val="867EF3E4"/>
    <w:lvl w:ilvl="0" w:tplc="FFFFFFFF">
      <w:start w:val="1"/>
      <w:numFmt w:val="bullet"/>
      <w:lvlText w:val=""/>
      <w:lvlJc w:val="left"/>
      <w:pPr>
        <w:ind w:left="360" w:hanging="360"/>
      </w:pPr>
      <w:rPr>
        <w:rFonts w:ascii="Symbol" w:hAnsi="Symbol" w:hint="default"/>
      </w:rPr>
    </w:lvl>
    <w:lvl w:ilvl="1" w:tplc="CB40CEF4">
      <w:numFmt w:val="bullet"/>
      <w:lvlText w:val="-"/>
      <w:lvlJc w:val="left"/>
      <w:pPr>
        <w:ind w:left="1080" w:hanging="360"/>
      </w:pPr>
      <w:rPr>
        <w:rFonts w:ascii="Arial" w:eastAsia="MS Mincho"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9215D44"/>
    <w:multiLevelType w:val="hybridMultilevel"/>
    <w:tmpl w:val="5D562AE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C76492B"/>
    <w:multiLevelType w:val="hybridMultilevel"/>
    <w:tmpl w:val="78B2D768"/>
    <w:lvl w:ilvl="0" w:tplc="8864EDF4">
      <w:start w:val="2910"/>
      <w:numFmt w:val="bullet"/>
      <w:lvlText w:val=""/>
      <w:lvlJc w:val="left"/>
      <w:pPr>
        <w:ind w:left="360" w:hanging="360"/>
      </w:pPr>
      <w:rPr>
        <w:rFonts w:ascii="Wingdings" w:eastAsia="Times New Roman" w:hAnsi="Wingdings"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CBC36F6"/>
    <w:multiLevelType w:val="hybridMultilevel"/>
    <w:tmpl w:val="FEBE5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683EDB"/>
    <w:multiLevelType w:val="hybridMultilevel"/>
    <w:tmpl w:val="2E8043C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3A266F8"/>
    <w:multiLevelType w:val="hybridMultilevel"/>
    <w:tmpl w:val="24E4A8C0"/>
    <w:lvl w:ilvl="0" w:tplc="A8427BB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07B41"/>
    <w:multiLevelType w:val="hybridMultilevel"/>
    <w:tmpl w:val="5BE82CBA"/>
    <w:lvl w:ilvl="0" w:tplc="A8427BB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94355326">
    <w:abstractNumId w:val="23"/>
  </w:num>
  <w:num w:numId="2" w16cid:durableId="1241255044">
    <w:abstractNumId w:val="6"/>
  </w:num>
  <w:num w:numId="3" w16cid:durableId="232862801">
    <w:abstractNumId w:val="24"/>
  </w:num>
  <w:num w:numId="4" w16cid:durableId="1565144073">
    <w:abstractNumId w:val="12"/>
  </w:num>
  <w:num w:numId="5" w16cid:durableId="781729076">
    <w:abstractNumId w:val="16"/>
  </w:num>
  <w:num w:numId="6" w16cid:durableId="48038110">
    <w:abstractNumId w:val="15"/>
  </w:num>
  <w:num w:numId="7" w16cid:durableId="271597346">
    <w:abstractNumId w:val="0"/>
  </w:num>
  <w:num w:numId="8" w16cid:durableId="938835318">
    <w:abstractNumId w:val="13"/>
  </w:num>
  <w:num w:numId="9" w16cid:durableId="825318664">
    <w:abstractNumId w:val="5"/>
  </w:num>
  <w:num w:numId="10" w16cid:durableId="1116945756">
    <w:abstractNumId w:val="9"/>
  </w:num>
  <w:num w:numId="11" w16cid:durableId="72434515">
    <w:abstractNumId w:val="4"/>
  </w:num>
  <w:num w:numId="12" w16cid:durableId="1242983314">
    <w:abstractNumId w:val="21"/>
  </w:num>
  <w:num w:numId="13" w16cid:durableId="1843861178">
    <w:abstractNumId w:val="20"/>
  </w:num>
  <w:num w:numId="14" w16cid:durableId="216859616">
    <w:abstractNumId w:val="11"/>
  </w:num>
  <w:num w:numId="15" w16cid:durableId="425856202">
    <w:abstractNumId w:val="19"/>
  </w:num>
  <w:num w:numId="16" w16cid:durableId="75593287">
    <w:abstractNumId w:val="7"/>
  </w:num>
  <w:num w:numId="17" w16cid:durableId="388654463">
    <w:abstractNumId w:val="17"/>
  </w:num>
  <w:num w:numId="18" w16cid:durableId="1812939451">
    <w:abstractNumId w:val="1"/>
  </w:num>
  <w:num w:numId="19" w16cid:durableId="752972641">
    <w:abstractNumId w:val="2"/>
  </w:num>
  <w:num w:numId="20" w16cid:durableId="1201167263">
    <w:abstractNumId w:val="8"/>
  </w:num>
  <w:num w:numId="21" w16cid:durableId="808479705">
    <w:abstractNumId w:val="22"/>
  </w:num>
  <w:num w:numId="22" w16cid:durableId="1732658651">
    <w:abstractNumId w:val="14"/>
  </w:num>
  <w:num w:numId="23" w16cid:durableId="42946254">
    <w:abstractNumId w:val="3"/>
  </w:num>
  <w:num w:numId="24" w16cid:durableId="1344359300">
    <w:abstractNumId w:val="18"/>
  </w:num>
  <w:num w:numId="25" w16cid:durableId="138852954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thilde Borreman">
    <w15:presenceInfo w15:providerId="AD" w15:userId="S::B.Borreman@zuidplas.nl::f96d717f-c3f1-4fdc-943b-115dd1f9d5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2FE"/>
    <w:rsid w:val="00020985"/>
    <w:rsid w:val="00037CC8"/>
    <w:rsid w:val="00043328"/>
    <w:rsid w:val="000D0080"/>
    <w:rsid w:val="000D2F41"/>
    <w:rsid w:val="000D3842"/>
    <w:rsid w:val="000E453B"/>
    <w:rsid w:val="000E70B8"/>
    <w:rsid w:val="000F79C9"/>
    <w:rsid w:val="001001E8"/>
    <w:rsid w:val="00162439"/>
    <w:rsid w:val="00165C19"/>
    <w:rsid w:val="001978A1"/>
    <w:rsid w:val="001C2176"/>
    <w:rsid w:val="001F103E"/>
    <w:rsid w:val="002173C0"/>
    <w:rsid w:val="00236DFF"/>
    <w:rsid w:val="002371F6"/>
    <w:rsid w:val="00241BCD"/>
    <w:rsid w:val="00255B63"/>
    <w:rsid w:val="00294813"/>
    <w:rsid w:val="002A39A5"/>
    <w:rsid w:val="002A4190"/>
    <w:rsid w:val="002D4538"/>
    <w:rsid w:val="002E7728"/>
    <w:rsid w:val="00300A75"/>
    <w:rsid w:val="0032191D"/>
    <w:rsid w:val="0034675A"/>
    <w:rsid w:val="00356185"/>
    <w:rsid w:val="00371368"/>
    <w:rsid w:val="00381BD4"/>
    <w:rsid w:val="003943EE"/>
    <w:rsid w:val="003A5B3D"/>
    <w:rsid w:val="003A73F5"/>
    <w:rsid w:val="003E23C7"/>
    <w:rsid w:val="004012FE"/>
    <w:rsid w:val="00404438"/>
    <w:rsid w:val="004055FA"/>
    <w:rsid w:val="00421BE6"/>
    <w:rsid w:val="00437589"/>
    <w:rsid w:val="00447284"/>
    <w:rsid w:val="0046354F"/>
    <w:rsid w:val="00480956"/>
    <w:rsid w:val="004B39BE"/>
    <w:rsid w:val="004F1EAB"/>
    <w:rsid w:val="005436E4"/>
    <w:rsid w:val="00544FF0"/>
    <w:rsid w:val="0056604D"/>
    <w:rsid w:val="00570805"/>
    <w:rsid w:val="00573E20"/>
    <w:rsid w:val="00575241"/>
    <w:rsid w:val="00580E1E"/>
    <w:rsid w:val="00592CC0"/>
    <w:rsid w:val="005D24AF"/>
    <w:rsid w:val="005F3CBA"/>
    <w:rsid w:val="0063123F"/>
    <w:rsid w:val="00654C03"/>
    <w:rsid w:val="00664F24"/>
    <w:rsid w:val="00675BED"/>
    <w:rsid w:val="00675F54"/>
    <w:rsid w:val="00692C63"/>
    <w:rsid w:val="00696626"/>
    <w:rsid w:val="006B16F8"/>
    <w:rsid w:val="006D4406"/>
    <w:rsid w:val="006F31C9"/>
    <w:rsid w:val="00701F4A"/>
    <w:rsid w:val="00702A97"/>
    <w:rsid w:val="00720431"/>
    <w:rsid w:val="007476FD"/>
    <w:rsid w:val="00753C80"/>
    <w:rsid w:val="00760AA0"/>
    <w:rsid w:val="0078066C"/>
    <w:rsid w:val="0078642B"/>
    <w:rsid w:val="007A7D24"/>
    <w:rsid w:val="007B2BD7"/>
    <w:rsid w:val="007C07EC"/>
    <w:rsid w:val="007D0DC2"/>
    <w:rsid w:val="007D76F3"/>
    <w:rsid w:val="007E1A48"/>
    <w:rsid w:val="00800101"/>
    <w:rsid w:val="00851C9B"/>
    <w:rsid w:val="008923F1"/>
    <w:rsid w:val="008A33C8"/>
    <w:rsid w:val="008C1D73"/>
    <w:rsid w:val="008D4709"/>
    <w:rsid w:val="00916697"/>
    <w:rsid w:val="00932D40"/>
    <w:rsid w:val="0094505C"/>
    <w:rsid w:val="009A6891"/>
    <w:rsid w:val="009D3AF3"/>
    <w:rsid w:val="009E0B08"/>
    <w:rsid w:val="009F453E"/>
    <w:rsid w:val="00A036FE"/>
    <w:rsid w:val="00A23100"/>
    <w:rsid w:val="00A40585"/>
    <w:rsid w:val="00A61B5B"/>
    <w:rsid w:val="00A87BB6"/>
    <w:rsid w:val="00AB40F1"/>
    <w:rsid w:val="00B0218A"/>
    <w:rsid w:val="00B1159A"/>
    <w:rsid w:val="00B14C77"/>
    <w:rsid w:val="00B24DCF"/>
    <w:rsid w:val="00B31FAD"/>
    <w:rsid w:val="00B50A6B"/>
    <w:rsid w:val="00B95E22"/>
    <w:rsid w:val="00BB1BBA"/>
    <w:rsid w:val="00BB342A"/>
    <w:rsid w:val="00BB6595"/>
    <w:rsid w:val="00BC78E1"/>
    <w:rsid w:val="00BD35DD"/>
    <w:rsid w:val="00BD37D7"/>
    <w:rsid w:val="00BD4446"/>
    <w:rsid w:val="00BD469E"/>
    <w:rsid w:val="00C129D4"/>
    <w:rsid w:val="00C14EC3"/>
    <w:rsid w:val="00C569CF"/>
    <w:rsid w:val="00C63EFD"/>
    <w:rsid w:val="00C7113B"/>
    <w:rsid w:val="00CC4559"/>
    <w:rsid w:val="00CD4368"/>
    <w:rsid w:val="00CE2E73"/>
    <w:rsid w:val="00D2268B"/>
    <w:rsid w:val="00D35973"/>
    <w:rsid w:val="00D42CB5"/>
    <w:rsid w:val="00D44424"/>
    <w:rsid w:val="00D457A0"/>
    <w:rsid w:val="00D60024"/>
    <w:rsid w:val="00D93BD7"/>
    <w:rsid w:val="00DA7C99"/>
    <w:rsid w:val="00DC5C66"/>
    <w:rsid w:val="00E00090"/>
    <w:rsid w:val="00E071CC"/>
    <w:rsid w:val="00E1734E"/>
    <w:rsid w:val="00E24399"/>
    <w:rsid w:val="00E44D2C"/>
    <w:rsid w:val="00E45FD5"/>
    <w:rsid w:val="00E73FE0"/>
    <w:rsid w:val="00E87FAA"/>
    <w:rsid w:val="00E96637"/>
    <w:rsid w:val="00EA4959"/>
    <w:rsid w:val="00EC552E"/>
    <w:rsid w:val="00F117FA"/>
    <w:rsid w:val="00F3265A"/>
    <w:rsid w:val="00F3311E"/>
    <w:rsid w:val="00F51CDF"/>
    <w:rsid w:val="00F57D04"/>
    <w:rsid w:val="00F719C6"/>
    <w:rsid w:val="00F80634"/>
    <w:rsid w:val="00F82D80"/>
    <w:rsid w:val="00F90387"/>
    <w:rsid w:val="00FA7E31"/>
    <w:rsid w:val="00FB4D39"/>
    <w:rsid w:val="00FB692D"/>
    <w:rsid w:val="00FE62D6"/>
    <w:rsid w:val="00FE7263"/>
    <w:rsid w:val="00FF6A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F487C45"/>
  <w15:docId w15:val="{0C0AAB4A-4412-4C56-BE0C-118ED3FA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Arial10"/>
    <w:qFormat/>
    <w:rsid w:val="004012FE"/>
    <w:pPr>
      <w:spacing w:after="0" w:line="240" w:lineRule="auto"/>
    </w:pPr>
    <w:rPr>
      <w:rFonts w:ascii="Times New Roman" w:eastAsia="Times New Roman" w:hAnsi="Times New Roman"/>
      <w:szCs w:val="24"/>
      <w:lang w:val="nl-NL" w:eastAsia="nl-NL" w:bidi="ar-SA"/>
    </w:rPr>
  </w:style>
  <w:style w:type="paragraph" w:styleId="Kop1">
    <w:name w:val="heading 1"/>
    <w:basedOn w:val="Standaard"/>
    <w:next w:val="Standaard"/>
    <w:link w:val="Kop1Char"/>
    <w:uiPriority w:val="9"/>
    <w:qFormat/>
    <w:rsid w:val="003E23C7"/>
    <w:pPr>
      <w:keepNext/>
      <w:outlineLvl w:val="0"/>
    </w:pPr>
    <w:rPr>
      <w:rFonts w:eastAsiaTheme="majorEastAsia"/>
      <w:b/>
      <w:bCs/>
      <w:kern w:val="32"/>
      <w:sz w:val="24"/>
      <w:szCs w:val="32"/>
    </w:rPr>
  </w:style>
  <w:style w:type="paragraph" w:styleId="Kop2">
    <w:name w:val="heading 2"/>
    <w:basedOn w:val="Standaard"/>
    <w:next w:val="Standaard"/>
    <w:link w:val="Kop2Char"/>
    <w:uiPriority w:val="9"/>
    <w:semiHidden/>
    <w:unhideWhenUsed/>
    <w:qFormat/>
    <w:rsid w:val="003E23C7"/>
    <w:pPr>
      <w:keepNext/>
      <w:outlineLvl w:val="1"/>
    </w:pPr>
    <w:rPr>
      <w:rFonts w:eastAsiaTheme="majorEastAsia"/>
      <w:b/>
      <w:bCs/>
      <w:iCs/>
      <w:szCs w:val="28"/>
    </w:rPr>
  </w:style>
  <w:style w:type="paragraph" w:styleId="Kop3">
    <w:name w:val="heading 3"/>
    <w:basedOn w:val="Standaard"/>
    <w:next w:val="Standaard"/>
    <w:link w:val="Kop3Char"/>
    <w:uiPriority w:val="9"/>
    <w:semiHidden/>
    <w:unhideWhenUsed/>
    <w:qFormat/>
    <w:rsid w:val="0094505C"/>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94505C"/>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spacing w:before="240" w:after="60"/>
      <w:outlineLvl w:val="5"/>
    </w:pPr>
    <w:rPr>
      <w:b/>
      <w:bCs/>
      <w:szCs w:val="22"/>
    </w:rPr>
  </w:style>
  <w:style w:type="paragraph" w:styleId="Kop7">
    <w:name w:val="heading 7"/>
    <w:basedOn w:val="Standaard"/>
    <w:next w:val="Standaard"/>
    <w:link w:val="Kop7Char"/>
    <w:uiPriority w:val="9"/>
    <w:semiHidden/>
    <w:unhideWhenUsed/>
    <w:qFormat/>
    <w:rsid w:val="0094505C"/>
    <w:pPr>
      <w:spacing w:before="240" w:after="60"/>
      <w:outlineLvl w:val="6"/>
    </w:pPr>
  </w:style>
  <w:style w:type="paragraph" w:styleId="Kop8">
    <w:name w:val="heading 8"/>
    <w:basedOn w:val="Standaard"/>
    <w:next w:val="Standaard"/>
    <w:link w:val="Kop8Char"/>
    <w:uiPriority w:val="9"/>
    <w:semiHidden/>
    <w:unhideWhenUsed/>
    <w:qFormat/>
    <w:rsid w:val="0094505C"/>
    <w:pPr>
      <w:spacing w:before="240" w:after="60"/>
      <w:outlineLvl w:val="7"/>
    </w:pPr>
    <w:rPr>
      <w:i/>
      <w:iCs/>
    </w:rPr>
  </w:style>
  <w:style w:type="paragraph" w:styleId="Kop9">
    <w:name w:val="heading 9"/>
    <w:basedOn w:val="Standaard"/>
    <w:next w:val="Standaard"/>
    <w:link w:val="Kop9Char"/>
    <w:uiPriority w:val="9"/>
    <w:semiHidden/>
    <w:unhideWhenUsed/>
    <w:qFormat/>
    <w:rsid w:val="0094505C"/>
    <w:pPr>
      <w:spacing w:before="240" w:after="60"/>
      <w:outlineLvl w:val="8"/>
    </w:pPr>
    <w:rPr>
      <w:rFonts w:asciiTheme="majorHAnsi" w:eastAsiaTheme="majorEastAsia" w:hAnsiTheme="majorHAnsi"/>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23C7"/>
    <w:rPr>
      <w:rFonts w:ascii="Arial" w:eastAsiaTheme="majorEastAsia" w:hAnsi="Arial"/>
      <w:b/>
      <w:bCs/>
      <w:kern w:val="32"/>
      <w:sz w:val="24"/>
      <w:szCs w:val="32"/>
      <w:lang w:val="nl-NL"/>
    </w:rPr>
  </w:style>
  <w:style w:type="character" w:customStyle="1" w:styleId="Kop2Char">
    <w:name w:val="Kop 2 Char"/>
    <w:basedOn w:val="Standaardalinea-lettertype"/>
    <w:link w:val="Kop2"/>
    <w:uiPriority w:val="9"/>
    <w:semiHidden/>
    <w:rsid w:val="003E23C7"/>
    <w:rPr>
      <w:rFonts w:ascii="Arial" w:eastAsiaTheme="majorEastAsia" w:hAnsi="Arial"/>
      <w:b/>
      <w:bCs/>
      <w:iCs/>
      <w:sz w:val="20"/>
      <w:szCs w:val="28"/>
      <w:lang w:val="nl-NL"/>
    </w:rPr>
  </w:style>
  <w:style w:type="character" w:customStyle="1" w:styleId="Kop3Char">
    <w:name w:val="Kop 3 Char"/>
    <w:basedOn w:val="Standaardalinea-lettertype"/>
    <w:link w:val="Kop3"/>
    <w:uiPriority w:val="9"/>
    <w:semiHidden/>
    <w:rsid w:val="0094505C"/>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94505C"/>
    <w:rPr>
      <w:b/>
      <w:bCs/>
      <w:sz w:val="28"/>
      <w:szCs w:val="28"/>
    </w:rPr>
  </w:style>
  <w:style w:type="character" w:customStyle="1" w:styleId="Kop5Char">
    <w:name w:val="Kop 5 Char"/>
    <w:basedOn w:val="Standaardalinea-lettertype"/>
    <w:link w:val="Kop5"/>
    <w:uiPriority w:val="9"/>
    <w:semiHidden/>
    <w:rsid w:val="0094505C"/>
    <w:rPr>
      <w:b/>
      <w:bCs/>
      <w:i/>
      <w:iCs/>
      <w:sz w:val="26"/>
      <w:szCs w:val="26"/>
    </w:rPr>
  </w:style>
  <w:style w:type="character" w:customStyle="1" w:styleId="Kop6Char">
    <w:name w:val="Kop 6 Char"/>
    <w:basedOn w:val="Standaardalinea-lettertype"/>
    <w:link w:val="Kop6"/>
    <w:uiPriority w:val="9"/>
    <w:semiHidden/>
    <w:rsid w:val="0094505C"/>
    <w:rPr>
      <w:b/>
      <w:bCs/>
    </w:rPr>
  </w:style>
  <w:style w:type="character" w:customStyle="1" w:styleId="Kop7Char">
    <w:name w:val="Kop 7 Char"/>
    <w:basedOn w:val="Standaardalinea-lettertype"/>
    <w:link w:val="Kop7"/>
    <w:uiPriority w:val="9"/>
    <w:semiHidden/>
    <w:rsid w:val="0094505C"/>
    <w:rPr>
      <w:sz w:val="24"/>
      <w:szCs w:val="24"/>
    </w:rPr>
  </w:style>
  <w:style w:type="character" w:customStyle="1" w:styleId="Kop8Char">
    <w:name w:val="Kop 8 Char"/>
    <w:basedOn w:val="Standaardalinea-lettertype"/>
    <w:link w:val="Kop8"/>
    <w:uiPriority w:val="9"/>
    <w:semiHidden/>
    <w:rsid w:val="0094505C"/>
    <w:rPr>
      <w:i/>
      <w:iCs/>
      <w:sz w:val="24"/>
      <w:szCs w:val="24"/>
    </w:rPr>
  </w:style>
  <w:style w:type="character" w:customStyle="1" w:styleId="Kop9Char">
    <w:name w:val="Kop 9 Char"/>
    <w:basedOn w:val="Standaardalinea-lettertype"/>
    <w:link w:val="Kop9"/>
    <w:uiPriority w:val="9"/>
    <w:semiHidden/>
    <w:rsid w:val="0094505C"/>
    <w:rPr>
      <w:rFonts w:asciiTheme="majorHAnsi" w:eastAsiaTheme="majorEastAsia" w:hAnsiTheme="majorHAnsi"/>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rsid w:val="0094505C"/>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94505C"/>
    <w:rPr>
      <w:rFonts w:asciiTheme="majorHAnsi" w:eastAsiaTheme="majorEastAsia" w:hAnsiTheme="majorHAnsi"/>
      <w:sz w:val="24"/>
      <w:szCs w:val="24"/>
    </w:rPr>
  </w:style>
  <w:style w:type="character" w:styleId="Zwaar">
    <w:name w:val="Strong"/>
    <w:basedOn w:val="Standaardalinea-lettertype"/>
    <w:uiPriority w:val="22"/>
    <w:rsid w:val="0094505C"/>
    <w:rPr>
      <w:b/>
      <w:bCs/>
    </w:rPr>
  </w:style>
  <w:style w:type="character" w:styleId="Nadruk">
    <w:name w:val="Emphasis"/>
    <w:basedOn w:val="Standaardalinea-lettertype"/>
    <w:uiPriority w:val="20"/>
    <w:rsid w:val="0094505C"/>
    <w:rPr>
      <w:rFonts w:asciiTheme="minorHAnsi" w:hAnsiTheme="minorHAnsi"/>
      <w:b/>
      <w:i/>
      <w:iCs/>
    </w:rPr>
  </w:style>
  <w:style w:type="paragraph" w:styleId="Geenafstand">
    <w:name w:val="No Spacing"/>
    <w:basedOn w:val="Standaard"/>
    <w:uiPriority w:val="1"/>
    <w:rsid w:val="0094505C"/>
    <w:rPr>
      <w:szCs w:val="32"/>
    </w:rPr>
  </w:style>
  <w:style w:type="paragraph" w:styleId="Lijstalinea">
    <w:name w:val="List Paragraph"/>
    <w:basedOn w:val="Standaard"/>
    <w:link w:val="LijstalineaChar"/>
    <w:uiPriority w:val="34"/>
    <w:qFormat/>
    <w:rsid w:val="003E23C7"/>
    <w:pPr>
      <w:ind w:left="720"/>
      <w:contextualSpacing/>
    </w:pPr>
  </w:style>
  <w:style w:type="paragraph" w:styleId="Citaat">
    <w:name w:val="Quote"/>
    <w:basedOn w:val="Standaard"/>
    <w:next w:val="Standaard"/>
    <w:link w:val="CitaatChar"/>
    <w:uiPriority w:val="29"/>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aliases w:val="Accenten in tekst"/>
    <w:uiPriority w:val="19"/>
    <w:qFormat/>
    <w:rsid w:val="00F57D04"/>
    <w:rPr>
      <w:rFonts w:ascii="Arial" w:hAnsi="Arial"/>
      <w:i/>
      <w:color w:val="5A5A5A" w:themeColor="text1" w:themeTint="A5"/>
      <w:sz w:val="20"/>
    </w:rPr>
  </w:style>
  <w:style w:type="character" w:styleId="Intensievebenadrukking">
    <w:name w:val="Intense Emphasis"/>
    <w:basedOn w:val="Standaardalinea-lettertype"/>
    <w:uiPriority w:val="21"/>
    <w:rsid w:val="0094505C"/>
    <w:rPr>
      <w:b/>
      <w:i/>
      <w:sz w:val="24"/>
      <w:szCs w:val="24"/>
      <w:u w:val="single"/>
    </w:rPr>
  </w:style>
  <w:style w:type="character" w:styleId="Subtieleverwijzing">
    <w:name w:val="Subtle Reference"/>
    <w:basedOn w:val="Standaardalinea-lettertype"/>
    <w:uiPriority w:val="31"/>
    <w:rsid w:val="0094505C"/>
    <w:rPr>
      <w:sz w:val="24"/>
      <w:szCs w:val="24"/>
      <w:u w:val="single"/>
    </w:rPr>
  </w:style>
  <w:style w:type="character" w:styleId="Intensieveverwijzing">
    <w:name w:val="Intense Reference"/>
    <w:basedOn w:val="Standaardalinea-lettertype"/>
    <w:uiPriority w:val="32"/>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94505C"/>
    <w:pPr>
      <w:outlineLvl w:val="9"/>
    </w:pPr>
  </w:style>
  <w:style w:type="paragraph" w:styleId="Bijschrift">
    <w:name w:val="caption"/>
    <w:basedOn w:val="Standaard"/>
    <w:next w:val="Standaard"/>
    <w:uiPriority w:val="35"/>
    <w:qFormat/>
    <w:rsid w:val="00E24399"/>
    <w:pPr>
      <w:spacing w:line="220" w:lineRule="atLeast"/>
    </w:pPr>
    <w:rPr>
      <w:bCs/>
      <w:sz w:val="16"/>
      <w:szCs w:val="18"/>
    </w:rPr>
  </w:style>
  <w:style w:type="character" w:styleId="Hyperlink">
    <w:name w:val="Hyperlink"/>
    <w:basedOn w:val="Standaardalinea-lettertype"/>
    <w:rsid w:val="004012FE"/>
    <w:rPr>
      <w:color w:val="0000FF"/>
      <w:u w:val="single"/>
    </w:rPr>
  </w:style>
  <w:style w:type="paragraph" w:styleId="Koptekst">
    <w:name w:val="header"/>
    <w:basedOn w:val="Standaard"/>
    <w:link w:val="KoptekstChar"/>
    <w:rsid w:val="004012FE"/>
    <w:pPr>
      <w:tabs>
        <w:tab w:val="center" w:pos="4536"/>
        <w:tab w:val="right" w:pos="9072"/>
      </w:tabs>
    </w:pPr>
  </w:style>
  <w:style w:type="character" w:customStyle="1" w:styleId="KoptekstChar">
    <w:name w:val="Koptekst Char"/>
    <w:basedOn w:val="Standaardalinea-lettertype"/>
    <w:link w:val="Koptekst"/>
    <w:rsid w:val="004012FE"/>
    <w:rPr>
      <w:rFonts w:ascii="Times New Roman" w:eastAsia="Times New Roman" w:hAnsi="Times New Roman"/>
      <w:szCs w:val="24"/>
      <w:lang w:val="nl-NL" w:eastAsia="nl-NL" w:bidi="ar-SA"/>
    </w:rPr>
  </w:style>
  <w:style w:type="paragraph" w:styleId="Voettekst">
    <w:name w:val="footer"/>
    <w:basedOn w:val="Standaard"/>
    <w:link w:val="VoettekstChar"/>
    <w:uiPriority w:val="99"/>
    <w:rsid w:val="004012FE"/>
    <w:pPr>
      <w:tabs>
        <w:tab w:val="center" w:pos="4536"/>
        <w:tab w:val="right" w:pos="9072"/>
      </w:tabs>
    </w:pPr>
  </w:style>
  <w:style w:type="character" w:customStyle="1" w:styleId="VoettekstChar">
    <w:name w:val="Voettekst Char"/>
    <w:basedOn w:val="Standaardalinea-lettertype"/>
    <w:link w:val="Voettekst"/>
    <w:uiPriority w:val="99"/>
    <w:rsid w:val="004012FE"/>
    <w:rPr>
      <w:rFonts w:ascii="Times New Roman" w:eastAsia="Times New Roman" w:hAnsi="Times New Roman"/>
      <w:szCs w:val="24"/>
      <w:lang w:val="nl-NL" w:eastAsia="nl-NL" w:bidi="ar-SA"/>
    </w:rPr>
  </w:style>
  <w:style w:type="table" w:styleId="Tabelraster">
    <w:name w:val="Table Grid"/>
    <w:basedOn w:val="Standaardtabel"/>
    <w:rsid w:val="004012FE"/>
    <w:pPr>
      <w:spacing w:after="0" w:line="240" w:lineRule="auto"/>
    </w:pPr>
    <w:rPr>
      <w:rFonts w:ascii="Times New Roman" w:eastAsia="Times New Roman" w:hAnsi="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4012FE"/>
    <w:rPr>
      <w:rFonts w:ascii="Arial" w:eastAsiaTheme="minorEastAsia" w:hAnsi="Arial"/>
      <w:sz w:val="20"/>
      <w:szCs w:val="24"/>
      <w:lang w:val="nl-NL"/>
    </w:rPr>
  </w:style>
  <w:style w:type="character" w:styleId="GevolgdeHyperlink">
    <w:name w:val="FollowedHyperlink"/>
    <w:basedOn w:val="Standaardalinea-lettertype"/>
    <w:uiPriority w:val="99"/>
    <w:semiHidden/>
    <w:unhideWhenUsed/>
    <w:rsid w:val="00381BD4"/>
    <w:rPr>
      <w:color w:val="800080" w:themeColor="followedHyperlink"/>
      <w:u w:val="single"/>
    </w:rPr>
  </w:style>
  <w:style w:type="character" w:styleId="Onopgelostemelding">
    <w:name w:val="Unresolved Mention"/>
    <w:basedOn w:val="Standaardalinea-lettertype"/>
    <w:uiPriority w:val="99"/>
    <w:semiHidden/>
    <w:unhideWhenUsed/>
    <w:rsid w:val="008A33C8"/>
    <w:rPr>
      <w:color w:val="605E5C"/>
      <w:shd w:val="clear" w:color="auto" w:fill="E1DFDD"/>
    </w:rPr>
  </w:style>
  <w:style w:type="character" w:styleId="Verwijzingopmerking">
    <w:name w:val="annotation reference"/>
    <w:basedOn w:val="Standaardalinea-lettertype"/>
    <w:uiPriority w:val="99"/>
    <w:semiHidden/>
    <w:unhideWhenUsed/>
    <w:rsid w:val="00BB342A"/>
    <w:rPr>
      <w:sz w:val="16"/>
      <w:szCs w:val="16"/>
    </w:rPr>
  </w:style>
  <w:style w:type="paragraph" w:styleId="Tekstopmerking">
    <w:name w:val="annotation text"/>
    <w:basedOn w:val="Standaard"/>
    <w:link w:val="TekstopmerkingChar"/>
    <w:uiPriority w:val="99"/>
    <w:unhideWhenUsed/>
    <w:rsid w:val="00BB342A"/>
    <w:rPr>
      <w:sz w:val="20"/>
      <w:szCs w:val="20"/>
    </w:rPr>
  </w:style>
  <w:style w:type="character" w:customStyle="1" w:styleId="TekstopmerkingChar">
    <w:name w:val="Tekst opmerking Char"/>
    <w:basedOn w:val="Standaardalinea-lettertype"/>
    <w:link w:val="Tekstopmerking"/>
    <w:uiPriority w:val="99"/>
    <w:rsid w:val="00BB342A"/>
    <w:rPr>
      <w:rFonts w:ascii="Times New Roman" w:eastAsia="Times New Roman" w:hAnsi="Times New Roman"/>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BB342A"/>
    <w:rPr>
      <w:b/>
      <w:bCs/>
    </w:rPr>
  </w:style>
  <w:style w:type="character" w:customStyle="1" w:styleId="OnderwerpvanopmerkingChar">
    <w:name w:val="Onderwerp van opmerking Char"/>
    <w:basedOn w:val="TekstopmerkingChar"/>
    <w:link w:val="Onderwerpvanopmerking"/>
    <w:uiPriority w:val="99"/>
    <w:semiHidden/>
    <w:rsid w:val="00BB342A"/>
    <w:rPr>
      <w:rFonts w:ascii="Times New Roman" w:eastAsia="Times New Roman" w:hAnsi="Times New Roman"/>
      <w:b/>
      <w:bCs/>
      <w:sz w:val="20"/>
      <w:szCs w:val="20"/>
      <w:lang w:val="nl-NL" w:eastAsia="nl-NL" w:bidi="ar-SA"/>
    </w:rPr>
  </w:style>
  <w:style w:type="paragraph" w:styleId="Revisie">
    <w:name w:val="Revision"/>
    <w:hidden/>
    <w:uiPriority w:val="99"/>
    <w:semiHidden/>
    <w:rsid w:val="002D4538"/>
    <w:pPr>
      <w:spacing w:after="0" w:line="240" w:lineRule="auto"/>
    </w:pPr>
    <w:rPr>
      <w:rFonts w:ascii="Times New Roman" w:eastAsia="Times New Roman" w:hAnsi="Times New Roman"/>
      <w:szCs w:val="24"/>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kaleregelgeving.overheid.nl/CVDR744404/1" TargetMode="External"/><Relationship Id="rId13" Type="http://schemas.openxmlformats.org/officeDocument/2006/relationships/hyperlink" Target="mailto:apv@zuidplas.n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zuidplas.nl/subsidies-aanvrag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gemeente@zuidplas.nl" TargetMode="Externa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kaleregelgeving.overheid.nl/CVDR723916/1" TargetMode="External"/><Relationship Id="rId14" Type="http://schemas.openxmlformats.org/officeDocument/2006/relationships/hyperlink" Target="mailto:b.borreman@zuidplas.n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1BBAC-680A-44DF-BEBE-0424C18D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1281</Words>
  <Characters>7050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bbor</dc:creator>
  <cp:lastModifiedBy>Berthilde Borreman</cp:lastModifiedBy>
  <cp:revision>3</cp:revision>
  <cp:lastPrinted>2024-10-10T14:15:00Z</cp:lastPrinted>
  <dcterms:created xsi:type="dcterms:W3CDTF">2026-04-07T20:22:00Z</dcterms:created>
  <dcterms:modified xsi:type="dcterms:W3CDTF">2026-04-07T20:49:00Z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RSA_GUID">
    <vt:lpwstr>8a592d12-e575-32a6-ec14-dd1880bc34f2</vt:lpwstr>
  </property>
  <property fmtid="{D5CDD505-2E9C-101B-9397-08002B2CF9AE}" pid="4" name="CORSA_OBJECTTYPE">
    <vt:lpwstr>S</vt:lpwstr>
  </property>
  <property fmtid="{D5CDD505-2E9C-101B-9397-08002B2CF9AE}" pid="5" name="CORSA_OBJECTID">
    <vt:lpwstr>A26.001285</vt:lpwstr>
  </property>
  <property fmtid="{D5CDD505-2E9C-101B-9397-08002B2CF9AE}" pid="6" name="CORSA_VERSION">
    <vt:lpwstr>2</vt:lpwstr>
  </property>
</Properties>
</file>